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04E614" w14:textId="54A10E1E" w:rsidR="006500BA" w:rsidRDefault="004F53D0" w:rsidP="008A4CD3">
      <w:pPr>
        <w:pStyle w:val="Heading1"/>
        <w:rPr>
          <w:noProof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41A7727C" wp14:editId="22A0D191">
                <wp:simplePos x="0" y="0"/>
                <wp:positionH relativeFrom="column">
                  <wp:posOffset>-623355</wp:posOffset>
                </wp:positionH>
                <wp:positionV relativeFrom="paragraph">
                  <wp:posOffset>-1022400</wp:posOffset>
                </wp:positionV>
                <wp:extent cx="7550150" cy="1229000"/>
                <wp:effectExtent l="0" t="0" r="0" b="9525"/>
                <wp:wrapNone/>
                <wp:docPr id="1602186192" name="Group 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0150" cy="1229000"/>
                          <a:chOff x="0" y="0"/>
                          <a:chExt cx="7550150" cy="1229000"/>
                        </a:xfrm>
                      </wpg:grpSpPr>
                      <wps:wsp>
                        <wps:cNvPr id="910737691" name="Rectangle 32"/>
                        <wps:cNvSpPr/>
                        <wps:spPr>
                          <a:xfrm>
                            <a:off x="0" y="0"/>
                            <a:ext cx="7550150" cy="1229000"/>
                          </a:xfrm>
                          <a:prstGeom prst="rect">
                            <a:avLst/>
                          </a:prstGeom>
                          <a:solidFill>
                            <a:srgbClr val="ECF3FA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01465307" name="Text Box 20"/>
                        <wps:cNvSpPr txBox="1"/>
                        <wps:spPr>
                          <a:xfrm>
                            <a:off x="698400" y="223200"/>
                            <a:ext cx="6153785" cy="8953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88FFF04" w14:textId="46378D1C" w:rsidR="00644554" w:rsidRPr="0031724B" w:rsidRDefault="0031724B" w:rsidP="0031724B">
                              <w:pPr>
                                <w:jc w:val="center"/>
                                <w:rPr>
                                  <w:rFonts w:ascii="Calibri" w:hAnsi="Calibri" w:cs="Calibri"/>
                                  <w:b/>
                                  <w:bCs/>
                                  <w:color w:val="FFFFFF" w:themeColor="background1"/>
                                  <w:sz w:val="72"/>
                                  <w:szCs w:val="72"/>
                                  <w:lang w:val="fr-CA"/>
                                </w:rPr>
                              </w:pPr>
                              <w:r w:rsidRPr="0031724B">
                                <w:rPr>
                                  <w:rFonts w:ascii="Calibri" w:hAnsi="Calibri" w:cs="Calibri"/>
                                  <w:b/>
                                  <w:bCs/>
                                  <w:color w:val="1F4E79" w:themeColor="accent1" w:themeShade="80"/>
                                  <w:sz w:val="72"/>
                                  <w:szCs w:val="72"/>
                                  <w:lang w:val="fr-CA"/>
                                </w:rPr>
                                <w:t>STRATÉGIE  POST-FORMATION</w:t>
                              </w:r>
                              <w:r w:rsidRPr="0031724B">
                                <w:rPr>
                                  <w:rFonts w:ascii="Calibri" w:hAnsi="Calibri" w:cs="Calibri"/>
                                  <w:b/>
                                  <w:bCs/>
                                  <w:color w:val="FFFFFF" w:themeColor="background1"/>
                                  <w:sz w:val="72"/>
                                  <w:szCs w:val="72"/>
                                  <w:lang w:val="fr-CA"/>
                                </w:rPr>
                                <w:t xml:space="preserve">  </w:t>
                              </w:r>
                              <w:r w:rsidR="000B7DE8" w:rsidRPr="0031724B">
                                <w:rPr>
                                  <w:rFonts w:ascii="Calibri" w:hAnsi="Calibri" w:cs="Calibri"/>
                                  <w:b/>
                                  <w:bCs/>
                                  <w:color w:val="FFFFFF" w:themeColor="background1"/>
                                  <w:sz w:val="72"/>
                                  <w:szCs w:val="72"/>
                                  <w:lang w:val="fr-CA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02281807" name="Rectangle: Rounded Corners 29"/>
                        <wps:cNvSpPr/>
                        <wps:spPr>
                          <a:xfrm>
                            <a:off x="3103200" y="259200"/>
                            <a:ext cx="3784209" cy="609600"/>
                          </a:xfrm>
                          <a:prstGeom prst="round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6082609" name="Rectangle: Rounded Corners 30"/>
                        <wps:cNvSpPr/>
                        <wps:spPr>
                          <a:xfrm>
                            <a:off x="3924000" y="770400"/>
                            <a:ext cx="2133600" cy="323850"/>
                          </a:xfrm>
                          <a:prstGeom prst="roundRect">
                            <a:avLst/>
                          </a:prstGeom>
                          <a:solidFill>
                            <a:srgbClr val="00206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FB90115" w14:textId="675E49AB" w:rsidR="0031724B" w:rsidRPr="001274F5" w:rsidRDefault="0031724B" w:rsidP="0031724B">
                              <w:pPr>
                                <w:jc w:val="center"/>
                                <w:rPr>
                                  <w:color w:val="FFFFFF" w:themeColor="background1"/>
                                  <w:sz w:val="24"/>
                                  <w:szCs w:val="24"/>
                                  <w:lang w:val="fr-CA"/>
                                </w:rPr>
                              </w:pPr>
                              <w:r w:rsidRPr="001274F5">
                                <w:rPr>
                                  <w:color w:val="FFFFFF" w:themeColor="background1"/>
                                  <w:sz w:val="24"/>
                                  <w:szCs w:val="24"/>
                                  <w:lang w:val="fr-CA"/>
                                </w:rPr>
                                <w:t>En contexte de changement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1A7727C" id="Group 27" o:spid="_x0000_s1026" style="position:absolute;margin-left:-49.1pt;margin-top:-80.5pt;width:594.5pt;height:96.75pt;z-index:251662336" coordsize="75501,122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">
                <v:rect id="Rectangle 32" o:spid="_x0000_s1027" style="position:absolute;width:75501;height:122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" fillcolor="#ecf3fa" stroked="f" strokeweight="1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0" o:spid="_x0000_s1028" type="#_x0000_t202" style="position:absolute;left:6984;top:2232;width:61537;height:89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" filled="f" stroked="f" strokeweight=".5pt">
                  <v:textbox>
                    <w:txbxContent>
                      <w:p w14:paraId="688FFF04" w14:textId="46378D1C" w:rsidR="00644554" w:rsidRPr="0031724B" w:rsidRDefault="0031724B" w:rsidP="0031724B">
                        <w:pPr>
                          <w:jc w:val="center"/>
                          <w:rPr>
                            <w:rFonts w:ascii="Calibri" w:hAnsi="Calibri" w:cs="Calibri"/>
                            <w:b/>
                            <w:bCs/>
                            <w:color w:val="FFFFFF" w:themeColor="background1"/>
                            <w:sz w:val="72"/>
                            <w:szCs w:val="72"/>
                            <w:lang w:val="fr-CA"/>
                          </w:rPr>
                        </w:pPr>
                        <w:r w:rsidRPr="0031724B">
                          <w:rPr>
                            <w:rFonts w:ascii="Calibri" w:hAnsi="Calibri" w:cs="Calibri"/>
                            <w:b/>
                            <w:bCs/>
                            <w:color w:val="1F4E79" w:themeColor="accent1" w:themeShade="80"/>
                            <w:sz w:val="72"/>
                            <w:szCs w:val="72"/>
                            <w:lang w:val="fr-CA"/>
                          </w:rPr>
                          <w:t>STRATÉGIE  POST-FORMATION</w:t>
                        </w:r>
                        <w:r w:rsidRPr="0031724B">
                          <w:rPr>
                            <w:rFonts w:ascii="Calibri" w:hAnsi="Calibri" w:cs="Calibri"/>
                            <w:b/>
                            <w:bCs/>
                            <w:color w:val="FFFFFF" w:themeColor="background1"/>
                            <w:sz w:val="72"/>
                            <w:szCs w:val="72"/>
                            <w:lang w:val="fr-CA"/>
                          </w:rPr>
                          <w:t xml:space="preserve">  </w:t>
                        </w:r>
                        <w:r w:rsidR="000B7DE8" w:rsidRPr="0031724B">
                          <w:rPr>
                            <w:rFonts w:ascii="Calibri" w:hAnsi="Calibri" w:cs="Calibri"/>
                            <w:b/>
                            <w:bCs/>
                            <w:color w:val="FFFFFF" w:themeColor="background1"/>
                            <w:sz w:val="72"/>
                            <w:szCs w:val="72"/>
                            <w:lang w:val="fr-CA"/>
                          </w:rPr>
                          <w:t xml:space="preserve"> </w:t>
                        </w:r>
                      </w:p>
                    </w:txbxContent>
                  </v:textbox>
                </v:shape>
                <v:roundrect id="Rectangle: Rounded Corners 29" o:spid="_x0000_s1029" style="position:absolute;left:31032;top:2592;width:37842;height:6096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" filled="f" strokecolor="#091723 [484]" strokeweight="1pt">
                  <v:stroke joinstyle="miter"/>
                </v:roundrect>
                <v:roundrect id="Rectangle: Rounded Corners 30" o:spid="_x0000_s1030" style="position:absolute;left:39240;top:7704;width:21336;height:3238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" fillcolor="#002060" stroked="f" strokeweight="1pt">
                  <v:stroke joinstyle="miter"/>
                  <v:textbox>
                    <w:txbxContent>
                      <w:p w14:paraId="0FB90115" w14:textId="675E49AB" w:rsidR="0031724B" w:rsidRPr="001274F5" w:rsidRDefault="0031724B" w:rsidP="0031724B">
                        <w:pPr>
                          <w:jc w:val="center"/>
                          <w:rPr>
                            <w:color w:val="FFFFFF" w:themeColor="background1"/>
                            <w:sz w:val="24"/>
                            <w:szCs w:val="24"/>
                            <w:lang w:val="fr-CA"/>
                          </w:rPr>
                        </w:pPr>
                        <w:r w:rsidRPr="001274F5">
                          <w:rPr>
                            <w:color w:val="FFFFFF" w:themeColor="background1"/>
                            <w:sz w:val="24"/>
                            <w:szCs w:val="24"/>
                            <w:lang w:val="fr-CA"/>
                          </w:rPr>
                          <w:t>En contexte de changement</w:t>
                        </w:r>
                      </w:p>
                    </w:txbxContent>
                  </v:textbox>
                </v:roundrect>
              </v:group>
            </w:pict>
          </mc:Fallback>
        </mc:AlternateContent>
      </w:r>
      <w:r w:rsidR="00B8239D">
        <w:rPr>
          <w:noProof/>
        </w:rPr>
        <w:t xml:space="preserve">COntexte de la </w:t>
      </w:r>
      <w:r w:rsidR="00DF2BF2">
        <w:rPr>
          <w:noProof/>
        </w:rPr>
        <w:t>Formation</w:t>
      </w:r>
    </w:p>
    <w:p w14:paraId="2682B64B" w14:textId="77777777" w:rsidR="00BD0A14" w:rsidRDefault="00B8239D" w:rsidP="006500BA">
      <w:pPr>
        <w:pStyle w:val="Heading2"/>
        <w:rPr>
          <w:noProof/>
        </w:rPr>
      </w:pPr>
      <w:r>
        <w:rPr>
          <w:noProof/>
        </w:rPr>
        <w:t>Informations générales</w:t>
      </w:r>
    </w:p>
    <w:tbl>
      <w:tblPr>
        <w:tblStyle w:val="Tableaudeconseils"/>
        <w:tblW w:w="5000" w:type="pct"/>
        <w:tblLook w:val="04A0" w:firstRow="1" w:lastRow="0" w:firstColumn="1" w:lastColumn="0" w:noHBand="0" w:noVBand="1"/>
        <w:tblDescription w:val="Tableau de disposition"/>
      </w:tblPr>
      <w:tblGrid>
        <w:gridCol w:w="629"/>
        <w:gridCol w:w="9577"/>
      </w:tblGrid>
      <w:tr w:rsidR="00BD0A14" w:rsidRPr="00F613B8" w14:paraId="7585F268" w14:textId="77777777" w:rsidTr="00342D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" w:type="pct"/>
          </w:tcPr>
          <w:p w14:paraId="7F9818E9" w14:textId="77777777" w:rsidR="00BD0A14" w:rsidRPr="00F613B8" w:rsidRDefault="00BD0A14" w:rsidP="00342DB6">
            <w:pPr>
              <w:rPr>
                <w:noProof/>
              </w:rPr>
            </w:pPr>
            <w:r w:rsidRPr="00F613B8">
              <w:rPr>
                <w:noProof/>
                <w:lang w:bidi="fr-FR"/>
              </w:rPr>
              <mc:AlternateContent>
                <mc:Choice Requires="wpg">
                  <w:drawing>
                    <wp:inline distT="0" distB="0" distL="0" distR="0" wp14:anchorId="2EB16888" wp14:editId="670400D8">
                      <wp:extent cx="141605" cy="141605"/>
                      <wp:effectExtent l="0" t="0" r="0" b="0"/>
                      <wp:docPr id="1543229280" name="Groupe 5" descr="Icône de conseil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1605" cy="141605"/>
                                <a:chOff x="0" y="0"/>
                                <a:chExt cx="141605" cy="141605"/>
                              </a:xfrm>
                            </wpg:grpSpPr>
                            <wps:wsp>
                              <wps:cNvPr id="2091011258" name="Rectangle 20" descr="Rectangle bleu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141605" cy="141605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ln w="0">
                                  <a:noFill/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939305287" name="Forme libre 21" descr="Icône d’informations"/>
                              <wps:cNvSpPr>
                                <a:spLocks noEditPoints="1"/>
                              </wps:cNvSpPr>
                              <wps:spPr bwMode="auto">
                                <a:xfrm>
                                  <a:off x="58420" y="22225"/>
                                  <a:ext cx="24765" cy="97155"/>
                                </a:xfrm>
                                <a:custGeom>
                                  <a:avLst/>
                                  <a:gdLst>
                                    <a:gd name="T0" fmla="*/ 30 w 541"/>
                                    <a:gd name="T1" fmla="*/ 791 h 2151"/>
                                    <a:gd name="T2" fmla="*/ 511 w 541"/>
                                    <a:gd name="T3" fmla="*/ 791 h 2151"/>
                                    <a:gd name="T4" fmla="*/ 511 w 541"/>
                                    <a:gd name="T5" fmla="*/ 2151 h 2151"/>
                                    <a:gd name="T6" fmla="*/ 30 w 541"/>
                                    <a:gd name="T7" fmla="*/ 2151 h 2151"/>
                                    <a:gd name="T8" fmla="*/ 30 w 541"/>
                                    <a:gd name="T9" fmla="*/ 791 h 2151"/>
                                    <a:gd name="T10" fmla="*/ 271 w 541"/>
                                    <a:gd name="T11" fmla="*/ 0 h 2151"/>
                                    <a:gd name="T12" fmla="*/ 311 w 541"/>
                                    <a:gd name="T13" fmla="*/ 3 h 2151"/>
                                    <a:gd name="T14" fmla="*/ 349 w 541"/>
                                    <a:gd name="T15" fmla="*/ 11 h 2151"/>
                                    <a:gd name="T16" fmla="*/ 384 w 541"/>
                                    <a:gd name="T17" fmla="*/ 26 h 2151"/>
                                    <a:gd name="T18" fmla="*/ 418 w 541"/>
                                    <a:gd name="T19" fmla="*/ 44 h 2151"/>
                                    <a:gd name="T20" fmla="*/ 447 w 541"/>
                                    <a:gd name="T21" fmla="*/ 66 h 2151"/>
                                    <a:gd name="T22" fmla="*/ 475 w 541"/>
                                    <a:gd name="T23" fmla="*/ 93 h 2151"/>
                                    <a:gd name="T24" fmla="*/ 497 w 541"/>
                                    <a:gd name="T25" fmla="*/ 123 h 2151"/>
                                    <a:gd name="T26" fmla="*/ 516 w 541"/>
                                    <a:gd name="T27" fmla="*/ 157 h 2151"/>
                                    <a:gd name="T28" fmla="*/ 530 w 541"/>
                                    <a:gd name="T29" fmla="*/ 193 h 2151"/>
                                    <a:gd name="T30" fmla="*/ 538 w 541"/>
                                    <a:gd name="T31" fmla="*/ 230 h 2151"/>
                                    <a:gd name="T32" fmla="*/ 541 w 541"/>
                                    <a:gd name="T33" fmla="*/ 270 h 2151"/>
                                    <a:gd name="T34" fmla="*/ 538 w 541"/>
                                    <a:gd name="T35" fmla="*/ 310 h 2151"/>
                                    <a:gd name="T36" fmla="*/ 530 w 541"/>
                                    <a:gd name="T37" fmla="*/ 347 h 2151"/>
                                    <a:gd name="T38" fmla="*/ 516 w 541"/>
                                    <a:gd name="T39" fmla="*/ 384 h 2151"/>
                                    <a:gd name="T40" fmla="*/ 497 w 541"/>
                                    <a:gd name="T41" fmla="*/ 417 h 2151"/>
                                    <a:gd name="T42" fmla="*/ 475 w 541"/>
                                    <a:gd name="T43" fmla="*/ 447 h 2151"/>
                                    <a:gd name="T44" fmla="*/ 447 w 541"/>
                                    <a:gd name="T45" fmla="*/ 474 h 2151"/>
                                    <a:gd name="T46" fmla="*/ 418 w 541"/>
                                    <a:gd name="T47" fmla="*/ 496 h 2151"/>
                                    <a:gd name="T48" fmla="*/ 384 w 541"/>
                                    <a:gd name="T49" fmla="*/ 515 h 2151"/>
                                    <a:gd name="T50" fmla="*/ 349 w 541"/>
                                    <a:gd name="T51" fmla="*/ 529 h 2151"/>
                                    <a:gd name="T52" fmla="*/ 311 w 541"/>
                                    <a:gd name="T53" fmla="*/ 538 h 2151"/>
                                    <a:gd name="T54" fmla="*/ 271 w 541"/>
                                    <a:gd name="T55" fmla="*/ 540 h 2151"/>
                                    <a:gd name="T56" fmla="*/ 231 w 541"/>
                                    <a:gd name="T57" fmla="*/ 538 h 2151"/>
                                    <a:gd name="T58" fmla="*/ 193 w 541"/>
                                    <a:gd name="T59" fmla="*/ 529 h 2151"/>
                                    <a:gd name="T60" fmla="*/ 157 w 541"/>
                                    <a:gd name="T61" fmla="*/ 515 h 2151"/>
                                    <a:gd name="T62" fmla="*/ 125 w 541"/>
                                    <a:gd name="T63" fmla="*/ 496 h 2151"/>
                                    <a:gd name="T64" fmla="*/ 94 w 541"/>
                                    <a:gd name="T65" fmla="*/ 474 h 2151"/>
                                    <a:gd name="T66" fmla="*/ 68 w 541"/>
                                    <a:gd name="T67" fmla="*/ 447 h 2151"/>
                                    <a:gd name="T68" fmla="*/ 44 w 541"/>
                                    <a:gd name="T69" fmla="*/ 417 h 2151"/>
                                    <a:gd name="T70" fmla="*/ 26 w 541"/>
                                    <a:gd name="T71" fmla="*/ 384 h 2151"/>
                                    <a:gd name="T72" fmla="*/ 13 w 541"/>
                                    <a:gd name="T73" fmla="*/ 347 h 2151"/>
                                    <a:gd name="T74" fmla="*/ 3 w 541"/>
                                    <a:gd name="T75" fmla="*/ 310 h 2151"/>
                                    <a:gd name="T76" fmla="*/ 0 w 541"/>
                                    <a:gd name="T77" fmla="*/ 270 h 2151"/>
                                    <a:gd name="T78" fmla="*/ 3 w 541"/>
                                    <a:gd name="T79" fmla="*/ 230 h 2151"/>
                                    <a:gd name="T80" fmla="*/ 13 w 541"/>
                                    <a:gd name="T81" fmla="*/ 193 h 2151"/>
                                    <a:gd name="T82" fmla="*/ 26 w 541"/>
                                    <a:gd name="T83" fmla="*/ 157 h 2151"/>
                                    <a:gd name="T84" fmla="*/ 44 w 541"/>
                                    <a:gd name="T85" fmla="*/ 123 h 2151"/>
                                    <a:gd name="T86" fmla="*/ 68 w 541"/>
                                    <a:gd name="T87" fmla="*/ 93 h 2151"/>
                                    <a:gd name="T88" fmla="*/ 94 w 541"/>
                                    <a:gd name="T89" fmla="*/ 66 h 2151"/>
                                    <a:gd name="T90" fmla="*/ 125 w 541"/>
                                    <a:gd name="T91" fmla="*/ 44 h 2151"/>
                                    <a:gd name="T92" fmla="*/ 157 w 541"/>
                                    <a:gd name="T93" fmla="*/ 26 h 2151"/>
                                    <a:gd name="T94" fmla="*/ 193 w 541"/>
                                    <a:gd name="T95" fmla="*/ 11 h 2151"/>
                                    <a:gd name="T96" fmla="*/ 231 w 541"/>
                                    <a:gd name="T97" fmla="*/ 3 h 2151"/>
                                    <a:gd name="T98" fmla="*/ 271 w 541"/>
                                    <a:gd name="T99" fmla="*/ 0 h 2151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</a:cxnLst>
                                  <a:rect l="0" t="0" r="r" b="b"/>
                                  <a:pathLst>
                                    <a:path w="541" h="2151">
                                      <a:moveTo>
                                        <a:pt x="30" y="791"/>
                                      </a:moveTo>
                                      <a:lnTo>
                                        <a:pt x="511" y="791"/>
                                      </a:lnTo>
                                      <a:lnTo>
                                        <a:pt x="511" y="2151"/>
                                      </a:lnTo>
                                      <a:lnTo>
                                        <a:pt x="30" y="2151"/>
                                      </a:lnTo>
                                      <a:lnTo>
                                        <a:pt x="30" y="791"/>
                                      </a:lnTo>
                                      <a:close/>
                                      <a:moveTo>
                                        <a:pt x="271" y="0"/>
                                      </a:moveTo>
                                      <a:lnTo>
                                        <a:pt x="311" y="3"/>
                                      </a:lnTo>
                                      <a:lnTo>
                                        <a:pt x="349" y="11"/>
                                      </a:lnTo>
                                      <a:lnTo>
                                        <a:pt x="384" y="26"/>
                                      </a:lnTo>
                                      <a:lnTo>
                                        <a:pt x="418" y="44"/>
                                      </a:lnTo>
                                      <a:lnTo>
                                        <a:pt x="447" y="66"/>
                                      </a:lnTo>
                                      <a:lnTo>
                                        <a:pt x="475" y="93"/>
                                      </a:lnTo>
                                      <a:lnTo>
                                        <a:pt x="497" y="123"/>
                                      </a:lnTo>
                                      <a:lnTo>
                                        <a:pt x="516" y="157"/>
                                      </a:lnTo>
                                      <a:lnTo>
                                        <a:pt x="530" y="193"/>
                                      </a:lnTo>
                                      <a:lnTo>
                                        <a:pt x="538" y="230"/>
                                      </a:lnTo>
                                      <a:lnTo>
                                        <a:pt x="541" y="270"/>
                                      </a:lnTo>
                                      <a:lnTo>
                                        <a:pt x="538" y="310"/>
                                      </a:lnTo>
                                      <a:lnTo>
                                        <a:pt x="530" y="347"/>
                                      </a:lnTo>
                                      <a:lnTo>
                                        <a:pt x="516" y="384"/>
                                      </a:lnTo>
                                      <a:lnTo>
                                        <a:pt x="497" y="417"/>
                                      </a:lnTo>
                                      <a:lnTo>
                                        <a:pt x="475" y="447"/>
                                      </a:lnTo>
                                      <a:lnTo>
                                        <a:pt x="447" y="474"/>
                                      </a:lnTo>
                                      <a:lnTo>
                                        <a:pt x="418" y="496"/>
                                      </a:lnTo>
                                      <a:lnTo>
                                        <a:pt x="384" y="515"/>
                                      </a:lnTo>
                                      <a:lnTo>
                                        <a:pt x="349" y="529"/>
                                      </a:lnTo>
                                      <a:lnTo>
                                        <a:pt x="311" y="538"/>
                                      </a:lnTo>
                                      <a:lnTo>
                                        <a:pt x="271" y="540"/>
                                      </a:lnTo>
                                      <a:lnTo>
                                        <a:pt x="231" y="538"/>
                                      </a:lnTo>
                                      <a:lnTo>
                                        <a:pt x="193" y="529"/>
                                      </a:lnTo>
                                      <a:lnTo>
                                        <a:pt x="157" y="515"/>
                                      </a:lnTo>
                                      <a:lnTo>
                                        <a:pt x="125" y="496"/>
                                      </a:lnTo>
                                      <a:lnTo>
                                        <a:pt x="94" y="474"/>
                                      </a:lnTo>
                                      <a:lnTo>
                                        <a:pt x="68" y="447"/>
                                      </a:lnTo>
                                      <a:lnTo>
                                        <a:pt x="44" y="417"/>
                                      </a:lnTo>
                                      <a:lnTo>
                                        <a:pt x="26" y="384"/>
                                      </a:lnTo>
                                      <a:lnTo>
                                        <a:pt x="13" y="347"/>
                                      </a:lnTo>
                                      <a:lnTo>
                                        <a:pt x="3" y="310"/>
                                      </a:lnTo>
                                      <a:lnTo>
                                        <a:pt x="0" y="270"/>
                                      </a:lnTo>
                                      <a:lnTo>
                                        <a:pt x="3" y="230"/>
                                      </a:lnTo>
                                      <a:lnTo>
                                        <a:pt x="13" y="193"/>
                                      </a:lnTo>
                                      <a:lnTo>
                                        <a:pt x="26" y="157"/>
                                      </a:lnTo>
                                      <a:lnTo>
                                        <a:pt x="44" y="123"/>
                                      </a:lnTo>
                                      <a:lnTo>
                                        <a:pt x="68" y="93"/>
                                      </a:lnTo>
                                      <a:lnTo>
                                        <a:pt x="94" y="66"/>
                                      </a:lnTo>
                                      <a:lnTo>
                                        <a:pt x="125" y="44"/>
                                      </a:lnTo>
                                      <a:lnTo>
                                        <a:pt x="157" y="26"/>
                                      </a:lnTo>
                                      <a:lnTo>
                                        <a:pt x="193" y="11"/>
                                      </a:lnTo>
                                      <a:lnTo>
                                        <a:pt x="231" y="3"/>
                                      </a:lnTo>
                                      <a:lnTo>
                                        <a:pt x="27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 w="0">
                                  <a:noFill/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8FFBF87" id="Groupe 5" o:spid="_x0000_s1026" alt="Icône de conseil" style="width:11.15pt;height:11.15pt;mso-position-horizontal-relative:char;mso-position-vertical-relative:line" coordsize="141605,1416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">
                      <v:rect id="Rectangle 20" o:spid="_x0000_s1027" alt="Rectangle bleu" style="position:absolute;width:141605;height:1416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" fillcolor="#2e74b5 [2404]" stroked="f" strokeweight="0"/>
                      <v:shape id="Forme libre 21" o:spid="_x0000_s1028" alt="Icône d’informations" style="position:absolute;left:58420;top:22225;width:24765;height:97155;visibility:visible;mso-wrap-style:square;v-text-anchor:top" coordsize="541,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" path="m30,791r481,l511,2151r-481,l30,791xm271,r40,3l349,11r35,15l418,44r29,22l475,93r22,30l516,157r14,36l538,230r3,40l538,310r-8,37l516,384r-19,33l475,447r-28,27l418,496r-34,19l349,529r-38,9l271,540r-40,-2l193,529,157,515,125,496,94,474,68,447,44,417,26,384,13,347,3,310,,270,3,230,13,193,26,157,44,123,68,93,94,66,125,44,157,26,193,11,231,3,271,xe" stroked="f" strokeweight="0">
                        <v:path arrowok="t" o:connecttype="custom" o:connectlocs="1373,35727;23392,35727;23392,97155;1373,97155;1373,35727;12405,0;14236,136;15976,497;17578,1174;19135,1987;20462,2981;21744,4201;22751,5556;23621,7091;24261,8717;24628,10388;24765,12195;24628,14002;24261,15673;23621,17344;22751,18835;21744,20190;20462,21409;19135,22403;17578,23261;15976,23894;14236,24300;12405,24390;10574,24300;8835,23894;7187,23261;5722,22403;4303,21409;3113,20190;2014,18835;1190,17344;595,15673;137,14002;0,12195;137,10388;595,8717;1190,7091;2014,5556;3113,4201;4303,2981;5722,1987;7187,1174;8835,497;10574,136;12405,0" o:connectangles="0,0,0,0,0,0,0,0,0,0,0,0,0,0,0,0,0,0,0,0,0,0,0,0,0,0,0,0,0,0,0,0,0,0,0,0,0,0,0,0,0,0,0,0,0,0,0,0,0,0"/>
                        <o:lock v:ext="edit" verticies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692" w:type="pct"/>
          </w:tcPr>
          <w:p w14:paraId="09008F4B" w14:textId="148562F3" w:rsidR="00BD0A14" w:rsidRPr="00F613B8" w:rsidRDefault="00BD0A14" w:rsidP="00342DB6">
            <w:pPr>
              <w:pStyle w:val="Textedeconseil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</w:rPr>
            </w:pPr>
            <w:r>
              <w:rPr>
                <w:noProof/>
              </w:rPr>
              <w:t xml:space="preserve">Décrivez le contexte dans lequel s’inscrit la </w:t>
            </w:r>
            <w:r w:rsidR="00E527A7">
              <w:rPr>
                <w:noProof/>
              </w:rPr>
              <w:t>formation</w:t>
            </w:r>
            <w:r>
              <w:rPr>
                <w:noProof/>
              </w:rPr>
              <w:t xml:space="preserve">. </w:t>
            </w:r>
          </w:p>
        </w:tc>
      </w:tr>
    </w:tbl>
    <w:p w14:paraId="2C957C14" w14:textId="77777777" w:rsidR="00BE3343" w:rsidRDefault="00BE3343" w:rsidP="00BE3343">
      <w:pPr>
        <w:pStyle w:val="ListBullet"/>
        <w:numPr>
          <w:ilvl w:val="0"/>
          <w:numId w:val="0"/>
        </w:numPr>
        <w:ind w:left="720"/>
        <w:rPr>
          <w:noProof/>
          <w:sz w:val="16"/>
          <w:szCs w:val="16"/>
        </w:rPr>
      </w:pPr>
    </w:p>
    <w:p w14:paraId="62039706" w14:textId="55760B1F" w:rsidR="000715AA" w:rsidRPr="00BE3343" w:rsidRDefault="000715AA" w:rsidP="00BE3343">
      <w:pPr>
        <w:pStyle w:val="ListBullet"/>
        <w:numPr>
          <w:ilvl w:val="0"/>
          <w:numId w:val="18"/>
        </w:numPr>
        <w:rPr>
          <w:noProof/>
          <w:sz w:val="16"/>
          <w:szCs w:val="16"/>
        </w:rPr>
      </w:pPr>
      <w:r w:rsidRPr="00BE3343">
        <w:rPr>
          <w:noProof/>
          <w:sz w:val="16"/>
          <w:szCs w:val="16"/>
        </w:rPr>
        <w:t xml:space="preserve">Titre ou objet de la formation : </w:t>
      </w:r>
    </w:p>
    <w:p w14:paraId="0ADC74CD" w14:textId="50EE536F" w:rsidR="00B8239D" w:rsidRPr="00BE3343" w:rsidRDefault="00BD0A14" w:rsidP="00BD0A14">
      <w:pPr>
        <w:pStyle w:val="ListBullet"/>
        <w:numPr>
          <w:ilvl w:val="0"/>
          <w:numId w:val="18"/>
        </w:numPr>
        <w:rPr>
          <w:noProof/>
          <w:sz w:val="16"/>
          <w:szCs w:val="16"/>
        </w:rPr>
      </w:pPr>
      <w:r w:rsidRPr="00BE3343">
        <w:rPr>
          <w:noProof/>
          <w:sz w:val="16"/>
          <w:szCs w:val="16"/>
        </w:rPr>
        <w:t>Personne responsable</w:t>
      </w:r>
      <w:r w:rsidR="00DF2BF2" w:rsidRPr="00BE3343">
        <w:rPr>
          <w:noProof/>
          <w:sz w:val="16"/>
          <w:szCs w:val="16"/>
        </w:rPr>
        <w:t xml:space="preserve"> </w:t>
      </w:r>
      <w:r w:rsidRPr="00BE3343">
        <w:rPr>
          <w:noProof/>
          <w:sz w:val="16"/>
          <w:szCs w:val="16"/>
        </w:rPr>
        <w:t>:</w:t>
      </w:r>
    </w:p>
    <w:p w14:paraId="3E2FEA7F" w14:textId="64285B8B" w:rsidR="00B8239D" w:rsidRPr="00BE3343" w:rsidRDefault="00BD0A14" w:rsidP="00DF2BF2">
      <w:pPr>
        <w:pStyle w:val="ListBullet"/>
        <w:numPr>
          <w:ilvl w:val="0"/>
          <w:numId w:val="18"/>
        </w:numPr>
        <w:rPr>
          <w:noProof/>
          <w:sz w:val="16"/>
          <w:szCs w:val="16"/>
        </w:rPr>
      </w:pPr>
      <w:r w:rsidRPr="00BE3343">
        <w:rPr>
          <w:noProof/>
          <w:sz w:val="16"/>
          <w:szCs w:val="16"/>
        </w:rPr>
        <w:t>Service(s) concerné(s) :</w:t>
      </w:r>
    </w:p>
    <w:p w14:paraId="7AAFDCE9" w14:textId="77777777" w:rsidR="00DF2BF2" w:rsidRPr="00BE3343" w:rsidRDefault="00DF2BF2" w:rsidP="00DF2BF2">
      <w:pPr>
        <w:pStyle w:val="ListBullet"/>
        <w:numPr>
          <w:ilvl w:val="0"/>
          <w:numId w:val="18"/>
        </w:numPr>
        <w:rPr>
          <w:noProof/>
          <w:sz w:val="16"/>
          <w:szCs w:val="16"/>
        </w:rPr>
      </w:pPr>
      <w:r w:rsidRPr="00BE3343">
        <w:rPr>
          <w:noProof/>
          <w:sz w:val="16"/>
          <w:szCs w:val="16"/>
        </w:rPr>
        <w:t xml:space="preserve">Date de la prestation : </w:t>
      </w:r>
    </w:p>
    <w:p w14:paraId="631693EE" w14:textId="484A2EA4" w:rsidR="00DF2BF2" w:rsidRPr="00BE3343" w:rsidRDefault="00DF2BF2" w:rsidP="00BE3343">
      <w:pPr>
        <w:pStyle w:val="ListBullet"/>
        <w:numPr>
          <w:ilvl w:val="0"/>
          <w:numId w:val="18"/>
        </w:numPr>
        <w:rPr>
          <w:noProof/>
          <w:sz w:val="16"/>
          <w:szCs w:val="16"/>
        </w:rPr>
      </w:pPr>
      <w:r w:rsidRPr="00BE3343">
        <w:rPr>
          <w:noProof/>
          <w:sz w:val="16"/>
          <w:szCs w:val="16"/>
        </w:rPr>
        <w:t>Description du projet de formation :</w:t>
      </w:r>
    </w:p>
    <w:p w14:paraId="7C0B3440" w14:textId="1C3E5E96" w:rsidR="008A4CD3" w:rsidRPr="008A4CD3" w:rsidRDefault="00B8239D" w:rsidP="008A4CD3">
      <w:pPr>
        <w:pStyle w:val="Heading2"/>
        <w:rPr>
          <w:noProof/>
        </w:rPr>
      </w:pPr>
      <w:r>
        <w:rPr>
          <w:noProof/>
        </w:rPr>
        <w:t>Objectifs visés</w:t>
      </w:r>
    </w:p>
    <w:tbl>
      <w:tblPr>
        <w:tblStyle w:val="Tableaudeconseils"/>
        <w:tblW w:w="5000" w:type="pct"/>
        <w:tblLook w:val="04A0" w:firstRow="1" w:lastRow="0" w:firstColumn="1" w:lastColumn="0" w:noHBand="0" w:noVBand="1"/>
        <w:tblDescription w:val="Tableau de disposition"/>
      </w:tblPr>
      <w:tblGrid>
        <w:gridCol w:w="629"/>
        <w:gridCol w:w="9577"/>
      </w:tblGrid>
      <w:tr w:rsidR="008A4CD3" w:rsidRPr="00F613B8" w14:paraId="0185DBF9" w14:textId="77777777" w:rsidTr="000903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" w:type="pct"/>
          </w:tcPr>
          <w:p w14:paraId="54E06A38" w14:textId="77777777" w:rsidR="008A4CD3" w:rsidRPr="00F613B8" w:rsidRDefault="008A4CD3" w:rsidP="00342DB6">
            <w:pPr>
              <w:rPr>
                <w:noProof/>
              </w:rPr>
            </w:pPr>
            <w:r w:rsidRPr="00F613B8">
              <w:rPr>
                <w:noProof/>
                <w:lang w:bidi="fr-FR"/>
              </w:rPr>
              <mc:AlternateContent>
                <mc:Choice Requires="wpg">
                  <w:drawing>
                    <wp:inline distT="0" distB="0" distL="0" distR="0" wp14:anchorId="07B4CBE0" wp14:editId="3DFDF803">
                      <wp:extent cx="141605" cy="141605"/>
                      <wp:effectExtent l="0" t="0" r="0" b="0"/>
                      <wp:docPr id="1020429371" name="Groupe 5" descr="Icône de conseil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1605" cy="141605"/>
                                <a:chOff x="0" y="0"/>
                                <a:chExt cx="141605" cy="141605"/>
                              </a:xfrm>
                            </wpg:grpSpPr>
                            <wps:wsp>
                              <wps:cNvPr id="1706234454" name="Rectangle 20" descr="Rectangle bleu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141605" cy="141605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ln w="0">
                                  <a:noFill/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567440297" name="Forme libre 21" descr="Icône d’informations"/>
                              <wps:cNvSpPr>
                                <a:spLocks noEditPoints="1"/>
                              </wps:cNvSpPr>
                              <wps:spPr bwMode="auto">
                                <a:xfrm>
                                  <a:off x="58420" y="22225"/>
                                  <a:ext cx="24765" cy="97155"/>
                                </a:xfrm>
                                <a:custGeom>
                                  <a:avLst/>
                                  <a:gdLst>
                                    <a:gd name="T0" fmla="*/ 30 w 541"/>
                                    <a:gd name="T1" fmla="*/ 791 h 2151"/>
                                    <a:gd name="T2" fmla="*/ 511 w 541"/>
                                    <a:gd name="T3" fmla="*/ 791 h 2151"/>
                                    <a:gd name="T4" fmla="*/ 511 w 541"/>
                                    <a:gd name="T5" fmla="*/ 2151 h 2151"/>
                                    <a:gd name="T6" fmla="*/ 30 w 541"/>
                                    <a:gd name="T7" fmla="*/ 2151 h 2151"/>
                                    <a:gd name="T8" fmla="*/ 30 w 541"/>
                                    <a:gd name="T9" fmla="*/ 791 h 2151"/>
                                    <a:gd name="T10" fmla="*/ 271 w 541"/>
                                    <a:gd name="T11" fmla="*/ 0 h 2151"/>
                                    <a:gd name="T12" fmla="*/ 311 w 541"/>
                                    <a:gd name="T13" fmla="*/ 3 h 2151"/>
                                    <a:gd name="T14" fmla="*/ 349 w 541"/>
                                    <a:gd name="T15" fmla="*/ 11 h 2151"/>
                                    <a:gd name="T16" fmla="*/ 384 w 541"/>
                                    <a:gd name="T17" fmla="*/ 26 h 2151"/>
                                    <a:gd name="T18" fmla="*/ 418 w 541"/>
                                    <a:gd name="T19" fmla="*/ 44 h 2151"/>
                                    <a:gd name="T20" fmla="*/ 447 w 541"/>
                                    <a:gd name="T21" fmla="*/ 66 h 2151"/>
                                    <a:gd name="T22" fmla="*/ 475 w 541"/>
                                    <a:gd name="T23" fmla="*/ 93 h 2151"/>
                                    <a:gd name="T24" fmla="*/ 497 w 541"/>
                                    <a:gd name="T25" fmla="*/ 123 h 2151"/>
                                    <a:gd name="T26" fmla="*/ 516 w 541"/>
                                    <a:gd name="T27" fmla="*/ 157 h 2151"/>
                                    <a:gd name="T28" fmla="*/ 530 w 541"/>
                                    <a:gd name="T29" fmla="*/ 193 h 2151"/>
                                    <a:gd name="T30" fmla="*/ 538 w 541"/>
                                    <a:gd name="T31" fmla="*/ 230 h 2151"/>
                                    <a:gd name="T32" fmla="*/ 541 w 541"/>
                                    <a:gd name="T33" fmla="*/ 270 h 2151"/>
                                    <a:gd name="T34" fmla="*/ 538 w 541"/>
                                    <a:gd name="T35" fmla="*/ 310 h 2151"/>
                                    <a:gd name="T36" fmla="*/ 530 w 541"/>
                                    <a:gd name="T37" fmla="*/ 347 h 2151"/>
                                    <a:gd name="T38" fmla="*/ 516 w 541"/>
                                    <a:gd name="T39" fmla="*/ 384 h 2151"/>
                                    <a:gd name="T40" fmla="*/ 497 w 541"/>
                                    <a:gd name="T41" fmla="*/ 417 h 2151"/>
                                    <a:gd name="T42" fmla="*/ 475 w 541"/>
                                    <a:gd name="T43" fmla="*/ 447 h 2151"/>
                                    <a:gd name="T44" fmla="*/ 447 w 541"/>
                                    <a:gd name="T45" fmla="*/ 474 h 2151"/>
                                    <a:gd name="T46" fmla="*/ 418 w 541"/>
                                    <a:gd name="T47" fmla="*/ 496 h 2151"/>
                                    <a:gd name="T48" fmla="*/ 384 w 541"/>
                                    <a:gd name="T49" fmla="*/ 515 h 2151"/>
                                    <a:gd name="T50" fmla="*/ 349 w 541"/>
                                    <a:gd name="T51" fmla="*/ 529 h 2151"/>
                                    <a:gd name="T52" fmla="*/ 311 w 541"/>
                                    <a:gd name="T53" fmla="*/ 538 h 2151"/>
                                    <a:gd name="T54" fmla="*/ 271 w 541"/>
                                    <a:gd name="T55" fmla="*/ 540 h 2151"/>
                                    <a:gd name="T56" fmla="*/ 231 w 541"/>
                                    <a:gd name="T57" fmla="*/ 538 h 2151"/>
                                    <a:gd name="T58" fmla="*/ 193 w 541"/>
                                    <a:gd name="T59" fmla="*/ 529 h 2151"/>
                                    <a:gd name="T60" fmla="*/ 157 w 541"/>
                                    <a:gd name="T61" fmla="*/ 515 h 2151"/>
                                    <a:gd name="T62" fmla="*/ 125 w 541"/>
                                    <a:gd name="T63" fmla="*/ 496 h 2151"/>
                                    <a:gd name="T64" fmla="*/ 94 w 541"/>
                                    <a:gd name="T65" fmla="*/ 474 h 2151"/>
                                    <a:gd name="T66" fmla="*/ 68 w 541"/>
                                    <a:gd name="T67" fmla="*/ 447 h 2151"/>
                                    <a:gd name="T68" fmla="*/ 44 w 541"/>
                                    <a:gd name="T69" fmla="*/ 417 h 2151"/>
                                    <a:gd name="T70" fmla="*/ 26 w 541"/>
                                    <a:gd name="T71" fmla="*/ 384 h 2151"/>
                                    <a:gd name="T72" fmla="*/ 13 w 541"/>
                                    <a:gd name="T73" fmla="*/ 347 h 2151"/>
                                    <a:gd name="T74" fmla="*/ 3 w 541"/>
                                    <a:gd name="T75" fmla="*/ 310 h 2151"/>
                                    <a:gd name="T76" fmla="*/ 0 w 541"/>
                                    <a:gd name="T77" fmla="*/ 270 h 2151"/>
                                    <a:gd name="T78" fmla="*/ 3 w 541"/>
                                    <a:gd name="T79" fmla="*/ 230 h 2151"/>
                                    <a:gd name="T80" fmla="*/ 13 w 541"/>
                                    <a:gd name="T81" fmla="*/ 193 h 2151"/>
                                    <a:gd name="T82" fmla="*/ 26 w 541"/>
                                    <a:gd name="T83" fmla="*/ 157 h 2151"/>
                                    <a:gd name="T84" fmla="*/ 44 w 541"/>
                                    <a:gd name="T85" fmla="*/ 123 h 2151"/>
                                    <a:gd name="T86" fmla="*/ 68 w 541"/>
                                    <a:gd name="T87" fmla="*/ 93 h 2151"/>
                                    <a:gd name="T88" fmla="*/ 94 w 541"/>
                                    <a:gd name="T89" fmla="*/ 66 h 2151"/>
                                    <a:gd name="T90" fmla="*/ 125 w 541"/>
                                    <a:gd name="T91" fmla="*/ 44 h 2151"/>
                                    <a:gd name="T92" fmla="*/ 157 w 541"/>
                                    <a:gd name="T93" fmla="*/ 26 h 2151"/>
                                    <a:gd name="T94" fmla="*/ 193 w 541"/>
                                    <a:gd name="T95" fmla="*/ 11 h 2151"/>
                                    <a:gd name="T96" fmla="*/ 231 w 541"/>
                                    <a:gd name="T97" fmla="*/ 3 h 2151"/>
                                    <a:gd name="T98" fmla="*/ 271 w 541"/>
                                    <a:gd name="T99" fmla="*/ 0 h 2151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</a:cxnLst>
                                  <a:rect l="0" t="0" r="r" b="b"/>
                                  <a:pathLst>
                                    <a:path w="541" h="2151">
                                      <a:moveTo>
                                        <a:pt x="30" y="791"/>
                                      </a:moveTo>
                                      <a:lnTo>
                                        <a:pt x="511" y="791"/>
                                      </a:lnTo>
                                      <a:lnTo>
                                        <a:pt x="511" y="2151"/>
                                      </a:lnTo>
                                      <a:lnTo>
                                        <a:pt x="30" y="2151"/>
                                      </a:lnTo>
                                      <a:lnTo>
                                        <a:pt x="30" y="791"/>
                                      </a:lnTo>
                                      <a:close/>
                                      <a:moveTo>
                                        <a:pt x="271" y="0"/>
                                      </a:moveTo>
                                      <a:lnTo>
                                        <a:pt x="311" y="3"/>
                                      </a:lnTo>
                                      <a:lnTo>
                                        <a:pt x="349" y="11"/>
                                      </a:lnTo>
                                      <a:lnTo>
                                        <a:pt x="384" y="26"/>
                                      </a:lnTo>
                                      <a:lnTo>
                                        <a:pt x="418" y="44"/>
                                      </a:lnTo>
                                      <a:lnTo>
                                        <a:pt x="447" y="66"/>
                                      </a:lnTo>
                                      <a:lnTo>
                                        <a:pt x="475" y="93"/>
                                      </a:lnTo>
                                      <a:lnTo>
                                        <a:pt x="497" y="123"/>
                                      </a:lnTo>
                                      <a:lnTo>
                                        <a:pt x="516" y="157"/>
                                      </a:lnTo>
                                      <a:lnTo>
                                        <a:pt x="530" y="193"/>
                                      </a:lnTo>
                                      <a:lnTo>
                                        <a:pt x="538" y="230"/>
                                      </a:lnTo>
                                      <a:lnTo>
                                        <a:pt x="541" y="270"/>
                                      </a:lnTo>
                                      <a:lnTo>
                                        <a:pt x="538" y="310"/>
                                      </a:lnTo>
                                      <a:lnTo>
                                        <a:pt x="530" y="347"/>
                                      </a:lnTo>
                                      <a:lnTo>
                                        <a:pt x="516" y="384"/>
                                      </a:lnTo>
                                      <a:lnTo>
                                        <a:pt x="497" y="417"/>
                                      </a:lnTo>
                                      <a:lnTo>
                                        <a:pt x="475" y="447"/>
                                      </a:lnTo>
                                      <a:lnTo>
                                        <a:pt x="447" y="474"/>
                                      </a:lnTo>
                                      <a:lnTo>
                                        <a:pt x="418" y="496"/>
                                      </a:lnTo>
                                      <a:lnTo>
                                        <a:pt x="384" y="515"/>
                                      </a:lnTo>
                                      <a:lnTo>
                                        <a:pt x="349" y="529"/>
                                      </a:lnTo>
                                      <a:lnTo>
                                        <a:pt x="311" y="538"/>
                                      </a:lnTo>
                                      <a:lnTo>
                                        <a:pt x="271" y="540"/>
                                      </a:lnTo>
                                      <a:lnTo>
                                        <a:pt x="231" y="538"/>
                                      </a:lnTo>
                                      <a:lnTo>
                                        <a:pt x="193" y="529"/>
                                      </a:lnTo>
                                      <a:lnTo>
                                        <a:pt x="157" y="515"/>
                                      </a:lnTo>
                                      <a:lnTo>
                                        <a:pt x="125" y="496"/>
                                      </a:lnTo>
                                      <a:lnTo>
                                        <a:pt x="94" y="474"/>
                                      </a:lnTo>
                                      <a:lnTo>
                                        <a:pt x="68" y="447"/>
                                      </a:lnTo>
                                      <a:lnTo>
                                        <a:pt x="44" y="417"/>
                                      </a:lnTo>
                                      <a:lnTo>
                                        <a:pt x="26" y="384"/>
                                      </a:lnTo>
                                      <a:lnTo>
                                        <a:pt x="13" y="347"/>
                                      </a:lnTo>
                                      <a:lnTo>
                                        <a:pt x="3" y="310"/>
                                      </a:lnTo>
                                      <a:lnTo>
                                        <a:pt x="0" y="270"/>
                                      </a:lnTo>
                                      <a:lnTo>
                                        <a:pt x="3" y="230"/>
                                      </a:lnTo>
                                      <a:lnTo>
                                        <a:pt x="13" y="193"/>
                                      </a:lnTo>
                                      <a:lnTo>
                                        <a:pt x="26" y="157"/>
                                      </a:lnTo>
                                      <a:lnTo>
                                        <a:pt x="44" y="123"/>
                                      </a:lnTo>
                                      <a:lnTo>
                                        <a:pt x="68" y="93"/>
                                      </a:lnTo>
                                      <a:lnTo>
                                        <a:pt x="94" y="66"/>
                                      </a:lnTo>
                                      <a:lnTo>
                                        <a:pt x="125" y="44"/>
                                      </a:lnTo>
                                      <a:lnTo>
                                        <a:pt x="157" y="26"/>
                                      </a:lnTo>
                                      <a:lnTo>
                                        <a:pt x="193" y="11"/>
                                      </a:lnTo>
                                      <a:lnTo>
                                        <a:pt x="231" y="3"/>
                                      </a:lnTo>
                                      <a:lnTo>
                                        <a:pt x="27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 w="0">
                                  <a:noFill/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2D75358" id="Groupe 5" o:spid="_x0000_s1026" alt="Icône de conseil" style="width:11.15pt;height:11.15pt;mso-position-horizontal-relative:char;mso-position-vertical-relative:line" coordsize="141605,1416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">
                      <v:rect id="Rectangle 20" o:spid="_x0000_s1027" alt="Rectangle bleu" style="position:absolute;width:141605;height:1416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" fillcolor="#2e74b5 [2404]" stroked="f" strokeweight="0"/>
                      <v:shape id="Forme libre 21" o:spid="_x0000_s1028" alt="Icône d’informations" style="position:absolute;left:58420;top:22225;width:24765;height:97155;visibility:visible;mso-wrap-style:square;v-text-anchor:top" coordsize="541,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" path="m30,791r481,l511,2151r-481,l30,791xm271,r40,3l349,11r35,15l418,44r29,22l475,93r22,30l516,157r14,36l538,230r3,40l538,310r-8,37l516,384r-19,33l475,447r-28,27l418,496r-34,19l349,529r-38,9l271,540r-40,-2l193,529,157,515,125,496,94,474,68,447,44,417,26,384,13,347,3,310,,270,3,230,13,193,26,157,44,123,68,93,94,66,125,44,157,26,193,11,231,3,271,xe" stroked="f" strokeweight="0">
                        <v:path arrowok="t" o:connecttype="custom" o:connectlocs="1373,35727;23392,35727;23392,97155;1373,97155;1373,35727;12405,0;14236,136;15976,497;17578,1174;19135,1987;20462,2981;21744,4201;22751,5556;23621,7091;24261,8717;24628,10388;24765,12195;24628,14002;24261,15673;23621,17344;22751,18835;21744,20190;20462,21409;19135,22403;17578,23261;15976,23894;14236,24300;12405,24390;10574,24300;8835,23894;7187,23261;5722,22403;4303,21409;3113,20190;2014,18835;1190,17344;595,15673;137,14002;0,12195;137,10388;595,8717;1190,7091;2014,5556;3113,4201;4303,2981;5722,1987;7187,1174;8835,497;10574,136;12405,0" o:connectangles="0,0,0,0,0,0,0,0,0,0,0,0,0,0,0,0,0,0,0,0,0,0,0,0,0,0,0,0,0,0,0,0,0,0,0,0,0,0,0,0,0,0,0,0,0,0,0,0,0,0"/>
                        <o:lock v:ext="edit" verticies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692" w:type="pct"/>
          </w:tcPr>
          <w:p w14:paraId="031DF3A8" w14:textId="77777777" w:rsidR="008A4CD3" w:rsidRDefault="008A4CD3" w:rsidP="00342DB6">
            <w:pPr>
              <w:pStyle w:val="Textedeconseil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</w:rPr>
            </w:pPr>
            <w:r>
              <w:rPr>
                <w:noProof/>
              </w:rPr>
              <w:t>Clarifiez le</w:t>
            </w:r>
            <w:r w:rsidR="00DF2BF2">
              <w:rPr>
                <w:noProof/>
              </w:rPr>
              <w:t>s</w:t>
            </w:r>
            <w:r>
              <w:rPr>
                <w:noProof/>
              </w:rPr>
              <w:t xml:space="preserve"> changement</w:t>
            </w:r>
            <w:r w:rsidR="00DF2BF2">
              <w:rPr>
                <w:noProof/>
              </w:rPr>
              <w:t>s</w:t>
            </w:r>
            <w:r>
              <w:rPr>
                <w:noProof/>
              </w:rPr>
              <w:t xml:space="preserve"> attendu</w:t>
            </w:r>
            <w:r w:rsidR="00DF2BF2">
              <w:rPr>
                <w:noProof/>
              </w:rPr>
              <w:t>s</w:t>
            </w:r>
            <w:r>
              <w:rPr>
                <w:noProof/>
              </w:rPr>
              <w:t xml:space="preserve"> suite à la formation. </w:t>
            </w:r>
          </w:p>
          <w:p w14:paraId="640F7B06" w14:textId="79EE64E6" w:rsidR="0021685E" w:rsidRPr="0009037A" w:rsidRDefault="00BE3343" w:rsidP="0009037A">
            <w:pPr>
              <w:pStyle w:val="ListBullet"/>
              <w:numPr>
                <w:ilvl w:val="0"/>
                <w:numId w:val="18"/>
              </w:numPr>
              <w:ind w:right="28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sz w:val="16"/>
                <w:szCs w:val="16"/>
              </w:rPr>
            </w:pPr>
            <w:r w:rsidRPr="00BE3343">
              <w:rPr>
                <w:noProof/>
                <w:sz w:val="16"/>
                <w:szCs w:val="16"/>
              </w:rPr>
              <w:t>Qu’est-ce que les équipes doivent faire différemment après cette formation</w:t>
            </w:r>
            <w:r w:rsidR="0021685E">
              <w:rPr>
                <w:noProof/>
                <w:sz w:val="16"/>
                <w:szCs w:val="16"/>
              </w:rPr>
              <w:t xml:space="preserve">, ou quel changement de pratique </w:t>
            </w:r>
            <w:r w:rsidR="0021685E" w:rsidRPr="0009037A">
              <w:rPr>
                <w:noProof/>
                <w:sz w:val="16"/>
                <w:szCs w:val="16"/>
              </w:rPr>
              <w:t>souhaite-t-on observer ?</w:t>
            </w:r>
          </w:p>
          <w:p w14:paraId="493AA58F" w14:textId="6AE52BDE" w:rsidR="0021685E" w:rsidRPr="0021685E" w:rsidRDefault="0021685E" w:rsidP="0021685E">
            <w:pPr>
              <w:pStyle w:val="ListBullet"/>
              <w:numPr>
                <w:ilvl w:val="0"/>
                <w:numId w:val="18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w:t xml:space="preserve">Quel est le niveau de maîtrise </w:t>
            </w:r>
            <w:r w:rsidR="004F53D0">
              <w:rPr>
                <w:noProof/>
                <w:sz w:val="16"/>
                <w:szCs w:val="16"/>
              </w:rPr>
              <w:t>attendu</w:t>
            </w:r>
            <w:r>
              <w:rPr>
                <w:noProof/>
                <w:sz w:val="16"/>
                <w:szCs w:val="16"/>
              </w:rPr>
              <w:t xml:space="preserve"> (minimal, fonctionnel, maîtrise complète)?</w:t>
            </w:r>
          </w:p>
          <w:p w14:paraId="60E39050" w14:textId="145534CE" w:rsidR="0021685E" w:rsidRDefault="00BE3343" w:rsidP="0021685E">
            <w:pPr>
              <w:pStyle w:val="ListBullet"/>
              <w:numPr>
                <w:ilvl w:val="0"/>
                <w:numId w:val="18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sz w:val="16"/>
                <w:szCs w:val="16"/>
              </w:rPr>
            </w:pPr>
            <w:r w:rsidRPr="00BE3343">
              <w:rPr>
                <w:noProof/>
                <w:sz w:val="16"/>
                <w:szCs w:val="16"/>
              </w:rPr>
              <w:t>Quels indicateurs mesurables</w:t>
            </w:r>
            <w:r w:rsidR="0009037A">
              <w:rPr>
                <w:noProof/>
                <w:sz w:val="16"/>
                <w:szCs w:val="16"/>
              </w:rPr>
              <w:t xml:space="preserve"> (comportements observés, données RH, etc.)</w:t>
            </w:r>
            <w:r w:rsidRPr="00BE3343">
              <w:rPr>
                <w:noProof/>
                <w:sz w:val="16"/>
                <w:szCs w:val="16"/>
              </w:rPr>
              <w:t xml:space="preserve"> seront utilisés pour mesurer les progrès ?</w:t>
            </w:r>
            <w:r w:rsidR="0021685E" w:rsidRPr="00BE3343">
              <w:rPr>
                <w:noProof/>
                <w:sz w:val="16"/>
                <w:szCs w:val="16"/>
              </w:rPr>
              <w:t xml:space="preserve"> </w:t>
            </w:r>
          </w:p>
          <w:p w14:paraId="7EA3296F" w14:textId="77777777" w:rsidR="00BE3343" w:rsidRDefault="0021685E" w:rsidP="0021685E">
            <w:pPr>
              <w:pStyle w:val="ListBullet"/>
              <w:numPr>
                <w:ilvl w:val="0"/>
                <w:numId w:val="18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sz w:val="16"/>
                <w:szCs w:val="16"/>
              </w:rPr>
            </w:pPr>
            <w:r w:rsidRPr="00BE3343">
              <w:rPr>
                <w:noProof/>
                <w:sz w:val="16"/>
                <w:szCs w:val="16"/>
              </w:rPr>
              <w:t>À partir de quand le changement doit-il être observable?</w:t>
            </w:r>
          </w:p>
          <w:p w14:paraId="4057C0A2" w14:textId="190E25DD" w:rsidR="004F53D0" w:rsidRPr="0021685E" w:rsidRDefault="004F53D0" w:rsidP="004F53D0">
            <w:pPr>
              <w:pStyle w:val="ListBullet"/>
              <w:numPr>
                <w:ilvl w:val="0"/>
                <w:numId w:val="0"/>
              </w:numPr>
              <w:ind w:left="7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sz w:val="16"/>
                <w:szCs w:val="16"/>
              </w:rPr>
            </w:pPr>
          </w:p>
        </w:tc>
      </w:tr>
    </w:tbl>
    <w:p w14:paraId="0754A020" w14:textId="77777777" w:rsidR="008A4CD3" w:rsidRDefault="008A4CD3" w:rsidP="008A4CD3">
      <w:pPr>
        <w:rPr>
          <w:noProof/>
        </w:rPr>
      </w:pPr>
    </w:p>
    <w:tbl>
      <w:tblPr>
        <w:tblStyle w:val="Rapportsurlaporteduprojet"/>
        <w:tblW w:w="5000" w:type="pct"/>
        <w:tblLook w:val="04A0" w:firstRow="1" w:lastRow="0" w:firstColumn="1" w:lastColumn="0" w:noHBand="0" w:noVBand="1"/>
        <w:tblDescription w:val="Tableau pour entrer le nom, le titre et la date"/>
      </w:tblPr>
      <w:tblGrid>
        <w:gridCol w:w="3539"/>
        <w:gridCol w:w="2552"/>
        <w:gridCol w:w="1984"/>
        <w:gridCol w:w="2121"/>
      </w:tblGrid>
      <w:tr w:rsidR="0021685E" w:rsidRPr="00F613B8" w14:paraId="0B2EDC3E" w14:textId="138A29D4" w:rsidTr="0021685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735" w:type="pct"/>
          </w:tcPr>
          <w:p w14:paraId="72CDD08A" w14:textId="32D537C0" w:rsidR="0021685E" w:rsidRPr="0021685E" w:rsidRDefault="0021685E" w:rsidP="00E04C78">
            <w:pPr>
              <w:rPr>
                <w:b w:val="0"/>
                <w:noProof/>
              </w:rPr>
            </w:pPr>
            <w:r>
              <w:rPr>
                <w:noProof/>
              </w:rPr>
              <w:t xml:space="preserve">Changements souhaités </w:t>
            </w:r>
          </w:p>
        </w:tc>
        <w:tc>
          <w:tcPr>
            <w:tcW w:w="1251" w:type="pct"/>
          </w:tcPr>
          <w:p w14:paraId="5CC622AF" w14:textId="7F1AEB7F" w:rsidR="0021685E" w:rsidRPr="00F613B8" w:rsidRDefault="0021685E" w:rsidP="00E04C78">
            <w:pPr>
              <w:rPr>
                <w:noProof/>
              </w:rPr>
            </w:pPr>
            <w:r>
              <w:rPr>
                <w:noProof/>
              </w:rPr>
              <w:t>Niveau de maîtrise</w:t>
            </w:r>
          </w:p>
        </w:tc>
        <w:tc>
          <w:tcPr>
            <w:tcW w:w="973" w:type="pct"/>
          </w:tcPr>
          <w:p w14:paraId="382D8AC9" w14:textId="4FFDCABC" w:rsidR="0021685E" w:rsidRPr="00F613B8" w:rsidRDefault="0021685E" w:rsidP="00E04C78">
            <w:pPr>
              <w:rPr>
                <w:noProof/>
              </w:rPr>
            </w:pPr>
            <w:r>
              <w:rPr>
                <w:noProof/>
              </w:rPr>
              <w:t>Indicateurs</w:t>
            </w:r>
          </w:p>
        </w:tc>
        <w:tc>
          <w:tcPr>
            <w:tcW w:w="1040" w:type="pct"/>
          </w:tcPr>
          <w:p w14:paraId="36735BEB" w14:textId="49F5EEF3" w:rsidR="0021685E" w:rsidRDefault="0021685E" w:rsidP="00E04C78">
            <w:pPr>
              <w:rPr>
                <w:noProof/>
              </w:rPr>
            </w:pPr>
            <w:r>
              <w:rPr>
                <w:noProof/>
              </w:rPr>
              <w:t>Échéance</w:t>
            </w:r>
          </w:p>
        </w:tc>
      </w:tr>
      <w:tr w:rsidR="0021685E" w:rsidRPr="00F613B8" w14:paraId="196EA6F6" w14:textId="029A1F2A" w:rsidTr="0021685E">
        <w:tc>
          <w:tcPr>
            <w:tcW w:w="1735" w:type="pct"/>
          </w:tcPr>
          <w:p w14:paraId="1FC3FE28" w14:textId="77777777" w:rsidR="0021685E" w:rsidRPr="00F613B8" w:rsidRDefault="0021685E" w:rsidP="00E04C78">
            <w:pPr>
              <w:rPr>
                <w:noProof/>
              </w:rPr>
            </w:pPr>
          </w:p>
        </w:tc>
        <w:tc>
          <w:tcPr>
            <w:tcW w:w="1251" w:type="pct"/>
          </w:tcPr>
          <w:p w14:paraId="3CFA10E2" w14:textId="77777777" w:rsidR="0021685E" w:rsidRPr="00F613B8" w:rsidRDefault="0021685E" w:rsidP="00E04C78">
            <w:pPr>
              <w:rPr>
                <w:noProof/>
              </w:rPr>
            </w:pPr>
          </w:p>
        </w:tc>
        <w:tc>
          <w:tcPr>
            <w:tcW w:w="973" w:type="pct"/>
          </w:tcPr>
          <w:p w14:paraId="60668B76" w14:textId="77777777" w:rsidR="0021685E" w:rsidRPr="00F613B8" w:rsidRDefault="0021685E" w:rsidP="00E04C78">
            <w:pPr>
              <w:rPr>
                <w:noProof/>
              </w:rPr>
            </w:pPr>
          </w:p>
        </w:tc>
        <w:tc>
          <w:tcPr>
            <w:tcW w:w="1040" w:type="pct"/>
          </w:tcPr>
          <w:p w14:paraId="6DAA4B19" w14:textId="77777777" w:rsidR="0021685E" w:rsidRPr="00F613B8" w:rsidRDefault="0021685E" w:rsidP="00E04C78">
            <w:pPr>
              <w:rPr>
                <w:noProof/>
              </w:rPr>
            </w:pPr>
          </w:p>
        </w:tc>
      </w:tr>
      <w:tr w:rsidR="0021685E" w:rsidRPr="00F613B8" w14:paraId="3FAD7290" w14:textId="390FEACE" w:rsidTr="0021685E">
        <w:tc>
          <w:tcPr>
            <w:tcW w:w="1735" w:type="pct"/>
          </w:tcPr>
          <w:p w14:paraId="4507E4D6" w14:textId="77777777" w:rsidR="0021685E" w:rsidRPr="00F613B8" w:rsidRDefault="0021685E" w:rsidP="00E04C78">
            <w:pPr>
              <w:rPr>
                <w:noProof/>
              </w:rPr>
            </w:pPr>
          </w:p>
        </w:tc>
        <w:tc>
          <w:tcPr>
            <w:tcW w:w="1251" w:type="pct"/>
          </w:tcPr>
          <w:p w14:paraId="5AE2CBCB" w14:textId="77777777" w:rsidR="0021685E" w:rsidRPr="00F613B8" w:rsidRDefault="0021685E" w:rsidP="00E04C78">
            <w:pPr>
              <w:rPr>
                <w:noProof/>
              </w:rPr>
            </w:pPr>
          </w:p>
        </w:tc>
        <w:tc>
          <w:tcPr>
            <w:tcW w:w="973" w:type="pct"/>
          </w:tcPr>
          <w:p w14:paraId="49B113B8" w14:textId="77777777" w:rsidR="0021685E" w:rsidRPr="00F613B8" w:rsidRDefault="0021685E" w:rsidP="00E04C78">
            <w:pPr>
              <w:rPr>
                <w:noProof/>
              </w:rPr>
            </w:pPr>
          </w:p>
        </w:tc>
        <w:tc>
          <w:tcPr>
            <w:tcW w:w="1040" w:type="pct"/>
          </w:tcPr>
          <w:p w14:paraId="32AFC0D2" w14:textId="77777777" w:rsidR="0021685E" w:rsidRPr="00F613B8" w:rsidRDefault="0021685E" w:rsidP="00E04C78">
            <w:pPr>
              <w:rPr>
                <w:noProof/>
              </w:rPr>
            </w:pPr>
          </w:p>
        </w:tc>
      </w:tr>
      <w:tr w:rsidR="0021685E" w:rsidRPr="00F613B8" w14:paraId="7F84B411" w14:textId="1B8505EB" w:rsidTr="0021685E">
        <w:tc>
          <w:tcPr>
            <w:tcW w:w="1735" w:type="pct"/>
          </w:tcPr>
          <w:p w14:paraId="7C10CB7C" w14:textId="77777777" w:rsidR="0021685E" w:rsidRPr="00F613B8" w:rsidRDefault="0021685E" w:rsidP="00E04C78">
            <w:pPr>
              <w:rPr>
                <w:noProof/>
              </w:rPr>
            </w:pPr>
          </w:p>
        </w:tc>
        <w:tc>
          <w:tcPr>
            <w:tcW w:w="1251" w:type="pct"/>
          </w:tcPr>
          <w:p w14:paraId="2B5B57B3" w14:textId="77777777" w:rsidR="0021685E" w:rsidRPr="00F613B8" w:rsidRDefault="0021685E" w:rsidP="00E04C78">
            <w:pPr>
              <w:rPr>
                <w:noProof/>
              </w:rPr>
            </w:pPr>
          </w:p>
        </w:tc>
        <w:tc>
          <w:tcPr>
            <w:tcW w:w="973" w:type="pct"/>
          </w:tcPr>
          <w:p w14:paraId="6A40270C" w14:textId="77777777" w:rsidR="0021685E" w:rsidRPr="00F613B8" w:rsidRDefault="0021685E" w:rsidP="00E04C78">
            <w:pPr>
              <w:rPr>
                <w:noProof/>
              </w:rPr>
            </w:pPr>
          </w:p>
        </w:tc>
        <w:tc>
          <w:tcPr>
            <w:tcW w:w="1040" w:type="pct"/>
          </w:tcPr>
          <w:p w14:paraId="5940C2BD" w14:textId="77777777" w:rsidR="0021685E" w:rsidRPr="00F613B8" w:rsidRDefault="0021685E" w:rsidP="00E04C78">
            <w:pPr>
              <w:rPr>
                <w:noProof/>
              </w:rPr>
            </w:pPr>
          </w:p>
        </w:tc>
      </w:tr>
    </w:tbl>
    <w:p w14:paraId="72AA7B19" w14:textId="7E9D649E" w:rsidR="000715AA" w:rsidRDefault="000715AA" w:rsidP="008A4CD3">
      <w:pPr>
        <w:rPr>
          <w:noProof/>
        </w:rPr>
      </w:pPr>
    </w:p>
    <w:p w14:paraId="50830F9E" w14:textId="5192BA38" w:rsidR="003A4BF9" w:rsidRPr="008A4CD3" w:rsidRDefault="00BE3343" w:rsidP="003A4BF9">
      <w:pPr>
        <w:pStyle w:val="Heading2"/>
        <w:rPr>
          <w:noProof/>
        </w:rPr>
      </w:pPr>
      <w:r>
        <w:rPr>
          <w:noProof/>
        </w:rPr>
        <w:t>Accompagnement des gestionnaires</w:t>
      </w:r>
    </w:p>
    <w:tbl>
      <w:tblPr>
        <w:tblStyle w:val="Tableaudeconseils"/>
        <w:tblW w:w="5000" w:type="pct"/>
        <w:tblLook w:val="04A0" w:firstRow="1" w:lastRow="0" w:firstColumn="1" w:lastColumn="0" w:noHBand="0" w:noVBand="1"/>
        <w:tblDescription w:val="Tableau de disposition"/>
      </w:tblPr>
      <w:tblGrid>
        <w:gridCol w:w="629"/>
        <w:gridCol w:w="9577"/>
      </w:tblGrid>
      <w:tr w:rsidR="003A4BF9" w:rsidRPr="00F613B8" w14:paraId="727E946C" w14:textId="77777777" w:rsidTr="00342D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" w:type="pct"/>
          </w:tcPr>
          <w:p w14:paraId="4EFAF9CA" w14:textId="77777777" w:rsidR="003A4BF9" w:rsidRPr="00F613B8" w:rsidRDefault="003A4BF9" w:rsidP="00342DB6">
            <w:pPr>
              <w:rPr>
                <w:noProof/>
              </w:rPr>
            </w:pPr>
            <w:r w:rsidRPr="00F613B8">
              <w:rPr>
                <w:noProof/>
                <w:lang w:bidi="fr-FR"/>
              </w:rPr>
              <mc:AlternateContent>
                <mc:Choice Requires="wpg">
                  <w:drawing>
                    <wp:inline distT="0" distB="0" distL="0" distR="0" wp14:anchorId="7D10E592" wp14:editId="0C441970">
                      <wp:extent cx="141605" cy="141605"/>
                      <wp:effectExtent l="0" t="0" r="0" b="0"/>
                      <wp:docPr id="888082036" name="Groupe 5" descr="Icône de conseil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1605" cy="141605"/>
                                <a:chOff x="0" y="0"/>
                                <a:chExt cx="141605" cy="141605"/>
                              </a:xfrm>
                            </wpg:grpSpPr>
                            <wps:wsp>
                              <wps:cNvPr id="1047098148" name="Rectangle 20" descr="Rectangle bleu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141605" cy="141605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ln w="0">
                                  <a:noFill/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75776140" name="Forme libre 21" descr="Icône d’informations"/>
                              <wps:cNvSpPr>
                                <a:spLocks noEditPoints="1"/>
                              </wps:cNvSpPr>
                              <wps:spPr bwMode="auto">
                                <a:xfrm>
                                  <a:off x="58420" y="22225"/>
                                  <a:ext cx="24765" cy="97155"/>
                                </a:xfrm>
                                <a:custGeom>
                                  <a:avLst/>
                                  <a:gdLst>
                                    <a:gd name="T0" fmla="*/ 30 w 541"/>
                                    <a:gd name="T1" fmla="*/ 791 h 2151"/>
                                    <a:gd name="T2" fmla="*/ 511 w 541"/>
                                    <a:gd name="T3" fmla="*/ 791 h 2151"/>
                                    <a:gd name="T4" fmla="*/ 511 w 541"/>
                                    <a:gd name="T5" fmla="*/ 2151 h 2151"/>
                                    <a:gd name="T6" fmla="*/ 30 w 541"/>
                                    <a:gd name="T7" fmla="*/ 2151 h 2151"/>
                                    <a:gd name="T8" fmla="*/ 30 w 541"/>
                                    <a:gd name="T9" fmla="*/ 791 h 2151"/>
                                    <a:gd name="T10" fmla="*/ 271 w 541"/>
                                    <a:gd name="T11" fmla="*/ 0 h 2151"/>
                                    <a:gd name="T12" fmla="*/ 311 w 541"/>
                                    <a:gd name="T13" fmla="*/ 3 h 2151"/>
                                    <a:gd name="T14" fmla="*/ 349 w 541"/>
                                    <a:gd name="T15" fmla="*/ 11 h 2151"/>
                                    <a:gd name="T16" fmla="*/ 384 w 541"/>
                                    <a:gd name="T17" fmla="*/ 26 h 2151"/>
                                    <a:gd name="T18" fmla="*/ 418 w 541"/>
                                    <a:gd name="T19" fmla="*/ 44 h 2151"/>
                                    <a:gd name="T20" fmla="*/ 447 w 541"/>
                                    <a:gd name="T21" fmla="*/ 66 h 2151"/>
                                    <a:gd name="T22" fmla="*/ 475 w 541"/>
                                    <a:gd name="T23" fmla="*/ 93 h 2151"/>
                                    <a:gd name="T24" fmla="*/ 497 w 541"/>
                                    <a:gd name="T25" fmla="*/ 123 h 2151"/>
                                    <a:gd name="T26" fmla="*/ 516 w 541"/>
                                    <a:gd name="T27" fmla="*/ 157 h 2151"/>
                                    <a:gd name="T28" fmla="*/ 530 w 541"/>
                                    <a:gd name="T29" fmla="*/ 193 h 2151"/>
                                    <a:gd name="T30" fmla="*/ 538 w 541"/>
                                    <a:gd name="T31" fmla="*/ 230 h 2151"/>
                                    <a:gd name="T32" fmla="*/ 541 w 541"/>
                                    <a:gd name="T33" fmla="*/ 270 h 2151"/>
                                    <a:gd name="T34" fmla="*/ 538 w 541"/>
                                    <a:gd name="T35" fmla="*/ 310 h 2151"/>
                                    <a:gd name="T36" fmla="*/ 530 w 541"/>
                                    <a:gd name="T37" fmla="*/ 347 h 2151"/>
                                    <a:gd name="T38" fmla="*/ 516 w 541"/>
                                    <a:gd name="T39" fmla="*/ 384 h 2151"/>
                                    <a:gd name="T40" fmla="*/ 497 w 541"/>
                                    <a:gd name="T41" fmla="*/ 417 h 2151"/>
                                    <a:gd name="T42" fmla="*/ 475 w 541"/>
                                    <a:gd name="T43" fmla="*/ 447 h 2151"/>
                                    <a:gd name="T44" fmla="*/ 447 w 541"/>
                                    <a:gd name="T45" fmla="*/ 474 h 2151"/>
                                    <a:gd name="T46" fmla="*/ 418 w 541"/>
                                    <a:gd name="T47" fmla="*/ 496 h 2151"/>
                                    <a:gd name="T48" fmla="*/ 384 w 541"/>
                                    <a:gd name="T49" fmla="*/ 515 h 2151"/>
                                    <a:gd name="T50" fmla="*/ 349 w 541"/>
                                    <a:gd name="T51" fmla="*/ 529 h 2151"/>
                                    <a:gd name="T52" fmla="*/ 311 w 541"/>
                                    <a:gd name="T53" fmla="*/ 538 h 2151"/>
                                    <a:gd name="T54" fmla="*/ 271 w 541"/>
                                    <a:gd name="T55" fmla="*/ 540 h 2151"/>
                                    <a:gd name="T56" fmla="*/ 231 w 541"/>
                                    <a:gd name="T57" fmla="*/ 538 h 2151"/>
                                    <a:gd name="T58" fmla="*/ 193 w 541"/>
                                    <a:gd name="T59" fmla="*/ 529 h 2151"/>
                                    <a:gd name="T60" fmla="*/ 157 w 541"/>
                                    <a:gd name="T61" fmla="*/ 515 h 2151"/>
                                    <a:gd name="T62" fmla="*/ 125 w 541"/>
                                    <a:gd name="T63" fmla="*/ 496 h 2151"/>
                                    <a:gd name="T64" fmla="*/ 94 w 541"/>
                                    <a:gd name="T65" fmla="*/ 474 h 2151"/>
                                    <a:gd name="T66" fmla="*/ 68 w 541"/>
                                    <a:gd name="T67" fmla="*/ 447 h 2151"/>
                                    <a:gd name="T68" fmla="*/ 44 w 541"/>
                                    <a:gd name="T69" fmla="*/ 417 h 2151"/>
                                    <a:gd name="T70" fmla="*/ 26 w 541"/>
                                    <a:gd name="T71" fmla="*/ 384 h 2151"/>
                                    <a:gd name="T72" fmla="*/ 13 w 541"/>
                                    <a:gd name="T73" fmla="*/ 347 h 2151"/>
                                    <a:gd name="T74" fmla="*/ 3 w 541"/>
                                    <a:gd name="T75" fmla="*/ 310 h 2151"/>
                                    <a:gd name="T76" fmla="*/ 0 w 541"/>
                                    <a:gd name="T77" fmla="*/ 270 h 2151"/>
                                    <a:gd name="T78" fmla="*/ 3 w 541"/>
                                    <a:gd name="T79" fmla="*/ 230 h 2151"/>
                                    <a:gd name="T80" fmla="*/ 13 w 541"/>
                                    <a:gd name="T81" fmla="*/ 193 h 2151"/>
                                    <a:gd name="T82" fmla="*/ 26 w 541"/>
                                    <a:gd name="T83" fmla="*/ 157 h 2151"/>
                                    <a:gd name="T84" fmla="*/ 44 w 541"/>
                                    <a:gd name="T85" fmla="*/ 123 h 2151"/>
                                    <a:gd name="T86" fmla="*/ 68 w 541"/>
                                    <a:gd name="T87" fmla="*/ 93 h 2151"/>
                                    <a:gd name="T88" fmla="*/ 94 w 541"/>
                                    <a:gd name="T89" fmla="*/ 66 h 2151"/>
                                    <a:gd name="T90" fmla="*/ 125 w 541"/>
                                    <a:gd name="T91" fmla="*/ 44 h 2151"/>
                                    <a:gd name="T92" fmla="*/ 157 w 541"/>
                                    <a:gd name="T93" fmla="*/ 26 h 2151"/>
                                    <a:gd name="T94" fmla="*/ 193 w 541"/>
                                    <a:gd name="T95" fmla="*/ 11 h 2151"/>
                                    <a:gd name="T96" fmla="*/ 231 w 541"/>
                                    <a:gd name="T97" fmla="*/ 3 h 2151"/>
                                    <a:gd name="T98" fmla="*/ 271 w 541"/>
                                    <a:gd name="T99" fmla="*/ 0 h 2151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</a:cxnLst>
                                  <a:rect l="0" t="0" r="r" b="b"/>
                                  <a:pathLst>
                                    <a:path w="541" h="2151">
                                      <a:moveTo>
                                        <a:pt x="30" y="791"/>
                                      </a:moveTo>
                                      <a:lnTo>
                                        <a:pt x="511" y="791"/>
                                      </a:lnTo>
                                      <a:lnTo>
                                        <a:pt x="511" y="2151"/>
                                      </a:lnTo>
                                      <a:lnTo>
                                        <a:pt x="30" y="2151"/>
                                      </a:lnTo>
                                      <a:lnTo>
                                        <a:pt x="30" y="791"/>
                                      </a:lnTo>
                                      <a:close/>
                                      <a:moveTo>
                                        <a:pt x="271" y="0"/>
                                      </a:moveTo>
                                      <a:lnTo>
                                        <a:pt x="311" y="3"/>
                                      </a:lnTo>
                                      <a:lnTo>
                                        <a:pt x="349" y="11"/>
                                      </a:lnTo>
                                      <a:lnTo>
                                        <a:pt x="384" y="26"/>
                                      </a:lnTo>
                                      <a:lnTo>
                                        <a:pt x="418" y="44"/>
                                      </a:lnTo>
                                      <a:lnTo>
                                        <a:pt x="447" y="66"/>
                                      </a:lnTo>
                                      <a:lnTo>
                                        <a:pt x="475" y="93"/>
                                      </a:lnTo>
                                      <a:lnTo>
                                        <a:pt x="497" y="123"/>
                                      </a:lnTo>
                                      <a:lnTo>
                                        <a:pt x="516" y="157"/>
                                      </a:lnTo>
                                      <a:lnTo>
                                        <a:pt x="530" y="193"/>
                                      </a:lnTo>
                                      <a:lnTo>
                                        <a:pt x="538" y="230"/>
                                      </a:lnTo>
                                      <a:lnTo>
                                        <a:pt x="541" y="270"/>
                                      </a:lnTo>
                                      <a:lnTo>
                                        <a:pt x="538" y="310"/>
                                      </a:lnTo>
                                      <a:lnTo>
                                        <a:pt x="530" y="347"/>
                                      </a:lnTo>
                                      <a:lnTo>
                                        <a:pt x="516" y="384"/>
                                      </a:lnTo>
                                      <a:lnTo>
                                        <a:pt x="497" y="417"/>
                                      </a:lnTo>
                                      <a:lnTo>
                                        <a:pt x="475" y="447"/>
                                      </a:lnTo>
                                      <a:lnTo>
                                        <a:pt x="447" y="474"/>
                                      </a:lnTo>
                                      <a:lnTo>
                                        <a:pt x="418" y="496"/>
                                      </a:lnTo>
                                      <a:lnTo>
                                        <a:pt x="384" y="515"/>
                                      </a:lnTo>
                                      <a:lnTo>
                                        <a:pt x="349" y="529"/>
                                      </a:lnTo>
                                      <a:lnTo>
                                        <a:pt x="311" y="538"/>
                                      </a:lnTo>
                                      <a:lnTo>
                                        <a:pt x="271" y="540"/>
                                      </a:lnTo>
                                      <a:lnTo>
                                        <a:pt x="231" y="538"/>
                                      </a:lnTo>
                                      <a:lnTo>
                                        <a:pt x="193" y="529"/>
                                      </a:lnTo>
                                      <a:lnTo>
                                        <a:pt x="157" y="515"/>
                                      </a:lnTo>
                                      <a:lnTo>
                                        <a:pt x="125" y="496"/>
                                      </a:lnTo>
                                      <a:lnTo>
                                        <a:pt x="94" y="474"/>
                                      </a:lnTo>
                                      <a:lnTo>
                                        <a:pt x="68" y="447"/>
                                      </a:lnTo>
                                      <a:lnTo>
                                        <a:pt x="44" y="417"/>
                                      </a:lnTo>
                                      <a:lnTo>
                                        <a:pt x="26" y="384"/>
                                      </a:lnTo>
                                      <a:lnTo>
                                        <a:pt x="13" y="347"/>
                                      </a:lnTo>
                                      <a:lnTo>
                                        <a:pt x="3" y="310"/>
                                      </a:lnTo>
                                      <a:lnTo>
                                        <a:pt x="0" y="270"/>
                                      </a:lnTo>
                                      <a:lnTo>
                                        <a:pt x="3" y="230"/>
                                      </a:lnTo>
                                      <a:lnTo>
                                        <a:pt x="13" y="193"/>
                                      </a:lnTo>
                                      <a:lnTo>
                                        <a:pt x="26" y="157"/>
                                      </a:lnTo>
                                      <a:lnTo>
                                        <a:pt x="44" y="123"/>
                                      </a:lnTo>
                                      <a:lnTo>
                                        <a:pt x="68" y="93"/>
                                      </a:lnTo>
                                      <a:lnTo>
                                        <a:pt x="94" y="66"/>
                                      </a:lnTo>
                                      <a:lnTo>
                                        <a:pt x="125" y="44"/>
                                      </a:lnTo>
                                      <a:lnTo>
                                        <a:pt x="157" y="26"/>
                                      </a:lnTo>
                                      <a:lnTo>
                                        <a:pt x="193" y="11"/>
                                      </a:lnTo>
                                      <a:lnTo>
                                        <a:pt x="231" y="3"/>
                                      </a:lnTo>
                                      <a:lnTo>
                                        <a:pt x="27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 w="0">
                                  <a:noFill/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2D5142D" id="Groupe 5" o:spid="_x0000_s1026" alt="Icône de conseil" style="width:11.15pt;height:11.15pt;mso-position-horizontal-relative:char;mso-position-vertical-relative:line" coordsize="141605,1416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">
                      <v:rect id="Rectangle 20" o:spid="_x0000_s1027" alt="Rectangle bleu" style="position:absolute;width:141605;height:1416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" fillcolor="#2e74b5 [2404]" stroked="f" strokeweight="0"/>
                      <v:shape id="Forme libre 21" o:spid="_x0000_s1028" alt="Icône d’informations" style="position:absolute;left:58420;top:22225;width:24765;height:97155;visibility:visible;mso-wrap-style:square;v-text-anchor:top" coordsize="541,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" path="m30,791r481,l511,2151r-481,l30,791xm271,r40,3l349,11r35,15l418,44r29,22l475,93r22,30l516,157r14,36l538,230r3,40l538,310r-8,37l516,384r-19,33l475,447r-28,27l418,496r-34,19l349,529r-38,9l271,540r-40,-2l193,529,157,515,125,496,94,474,68,447,44,417,26,384,13,347,3,310,,270,3,230,13,193,26,157,44,123,68,93,94,66,125,44,157,26,193,11,231,3,271,xe" stroked="f" strokeweight="0">
                        <v:path arrowok="t" o:connecttype="custom" o:connectlocs="1373,35727;23392,35727;23392,97155;1373,97155;1373,35727;12405,0;14236,136;15976,497;17578,1174;19135,1987;20462,2981;21744,4201;22751,5556;23621,7091;24261,8717;24628,10388;24765,12195;24628,14002;24261,15673;23621,17344;22751,18835;21744,20190;20462,21409;19135,22403;17578,23261;15976,23894;14236,24300;12405,24390;10574,24300;8835,23894;7187,23261;5722,22403;4303,21409;3113,20190;2014,18835;1190,17344;595,15673;137,14002;0,12195;137,10388;595,8717;1190,7091;2014,5556;3113,4201;4303,2981;5722,1987;7187,1174;8835,497;10574,136;12405,0" o:connectangles="0,0,0,0,0,0,0,0,0,0,0,0,0,0,0,0,0,0,0,0,0,0,0,0,0,0,0,0,0,0,0,0,0,0,0,0,0,0,0,0,0,0,0,0,0,0,0,0,0,0"/>
                        <o:lock v:ext="edit" verticies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692" w:type="pct"/>
          </w:tcPr>
          <w:p w14:paraId="0D4D889D" w14:textId="61E023C6" w:rsidR="00361833" w:rsidRPr="00F613B8" w:rsidRDefault="004F53D0" w:rsidP="00BE3343">
            <w:pPr>
              <w:pStyle w:val="Textedeconseil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</w:rPr>
            </w:pPr>
            <w:r>
              <w:rPr>
                <w:noProof/>
              </w:rPr>
              <w:t>Planifier la contribution des gestionnaires dans la démarche de changement.</w:t>
            </w:r>
            <w:r w:rsidR="003A4BF9">
              <w:rPr>
                <w:noProof/>
              </w:rPr>
              <w:t xml:space="preserve"> </w:t>
            </w:r>
          </w:p>
        </w:tc>
      </w:tr>
    </w:tbl>
    <w:p w14:paraId="086A0D4E" w14:textId="77777777" w:rsidR="003A4BF9" w:rsidRDefault="003A4BF9" w:rsidP="003A4BF9">
      <w:pPr>
        <w:pStyle w:val="ListBullet"/>
        <w:numPr>
          <w:ilvl w:val="0"/>
          <w:numId w:val="0"/>
        </w:numPr>
        <w:ind w:left="720"/>
        <w:rPr>
          <w:noProof/>
        </w:rPr>
      </w:pPr>
    </w:p>
    <w:tbl>
      <w:tblPr>
        <w:tblStyle w:val="Rapportsurlaporteduprojet"/>
        <w:tblW w:w="0" w:type="auto"/>
        <w:shd w:val="clear" w:color="auto" w:fill="FFFFFF" w:themeFill="background1"/>
        <w:tblLook w:val="04A0" w:firstRow="1" w:lastRow="0" w:firstColumn="1" w:lastColumn="0" w:noHBand="0" w:noVBand="1"/>
      </w:tblPr>
      <w:tblGrid>
        <w:gridCol w:w="8784"/>
        <w:gridCol w:w="709"/>
        <w:gridCol w:w="703"/>
      </w:tblGrid>
      <w:tr w:rsidR="00BE3343" w14:paraId="38E3047E" w14:textId="77777777" w:rsidTr="00BE334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8784" w:type="dxa"/>
            <w:shd w:val="clear" w:color="auto" w:fill="FFFFFF" w:themeFill="background1"/>
          </w:tcPr>
          <w:p w14:paraId="00682314" w14:textId="1406DFAD" w:rsidR="00BE3343" w:rsidRPr="00721D70" w:rsidRDefault="00BE3343" w:rsidP="00DF2BF2">
            <w:pPr>
              <w:spacing w:after="160" w:line="259" w:lineRule="auto"/>
              <w:rPr>
                <w:b w:val="0"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Le </w:t>
            </w:r>
            <w:r w:rsidR="00AF6103">
              <w:rPr>
                <w:sz w:val="16"/>
                <w:szCs w:val="16"/>
              </w:rPr>
              <w:t>personnel de gestion</w:t>
            </w:r>
            <w:r>
              <w:rPr>
                <w:sz w:val="16"/>
                <w:szCs w:val="16"/>
              </w:rPr>
              <w:t xml:space="preserve"> est en </w:t>
            </w:r>
            <w:r w:rsidR="00721D70">
              <w:rPr>
                <w:sz w:val="16"/>
                <w:szCs w:val="16"/>
              </w:rPr>
              <w:t xml:space="preserve">mesure </w:t>
            </w:r>
            <w:r>
              <w:rPr>
                <w:sz w:val="16"/>
                <w:szCs w:val="16"/>
              </w:rPr>
              <w:t>:</w:t>
            </w:r>
          </w:p>
        </w:tc>
        <w:tc>
          <w:tcPr>
            <w:tcW w:w="709" w:type="dxa"/>
            <w:shd w:val="clear" w:color="auto" w:fill="FFFFFF" w:themeFill="background1"/>
          </w:tcPr>
          <w:p w14:paraId="3616755B" w14:textId="262775B8" w:rsidR="00BE3343" w:rsidRPr="00BE3343" w:rsidRDefault="00BE3343" w:rsidP="00AF6103">
            <w:pPr>
              <w:spacing w:after="160" w:line="259" w:lineRule="auto"/>
              <w:jc w:val="center"/>
              <w:rPr>
                <w:sz w:val="16"/>
                <w:szCs w:val="16"/>
              </w:rPr>
            </w:pPr>
            <w:r w:rsidRPr="00BE3343">
              <w:rPr>
                <w:sz w:val="16"/>
                <w:szCs w:val="16"/>
              </w:rPr>
              <w:t>Oui</w:t>
            </w:r>
          </w:p>
        </w:tc>
        <w:tc>
          <w:tcPr>
            <w:tcW w:w="703" w:type="dxa"/>
            <w:shd w:val="clear" w:color="auto" w:fill="FFFFFF" w:themeFill="background1"/>
          </w:tcPr>
          <w:p w14:paraId="16A0FBA7" w14:textId="197213D6" w:rsidR="00BE3343" w:rsidRPr="00BE3343" w:rsidRDefault="00BE3343" w:rsidP="00AF6103">
            <w:pPr>
              <w:spacing w:after="160" w:line="259" w:lineRule="auto"/>
              <w:jc w:val="center"/>
              <w:rPr>
                <w:sz w:val="16"/>
                <w:szCs w:val="16"/>
              </w:rPr>
            </w:pPr>
            <w:r w:rsidRPr="00BE3343">
              <w:rPr>
                <w:sz w:val="16"/>
                <w:szCs w:val="16"/>
              </w:rPr>
              <w:t>Non</w:t>
            </w:r>
          </w:p>
        </w:tc>
      </w:tr>
      <w:tr w:rsidR="00BE3343" w14:paraId="09603C9D" w14:textId="77777777" w:rsidTr="00BE3343">
        <w:trPr>
          <w:trHeight w:val="305"/>
        </w:trPr>
        <w:tc>
          <w:tcPr>
            <w:tcW w:w="8784" w:type="dxa"/>
            <w:shd w:val="clear" w:color="auto" w:fill="FFFFFF" w:themeFill="background1"/>
          </w:tcPr>
          <w:p w14:paraId="46495B2F" w14:textId="685BCEE5" w:rsidR="00BE3343" w:rsidRPr="00BE3343" w:rsidRDefault="00721D70" w:rsidP="00DF2BF2">
            <w:pPr>
              <w:spacing w:after="160" w:line="259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de nommer </w:t>
            </w:r>
            <w:r w:rsidR="00BE3343" w:rsidRPr="00BE3343">
              <w:rPr>
                <w:sz w:val="16"/>
                <w:szCs w:val="16"/>
              </w:rPr>
              <w:t xml:space="preserve">ce qui doit changer </w:t>
            </w:r>
            <w:r>
              <w:rPr>
                <w:sz w:val="16"/>
                <w:szCs w:val="16"/>
              </w:rPr>
              <w:t xml:space="preserve">concrètement </w:t>
            </w:r>
            <w:r w:rsidR="00BE3343" w:rsidRPr="00BE3343">
              <w:rPr>
                <w:sz w:val="16"/>
                <w:szCs w:val="16"/>
              </w:rPr>
              <w:t>dans les pratiques de travail</w:t>
            </w:r>
            <w:r w:rsidR="00AF6103">
              <w:rPr>
                <w:sz w:val="16"/>
                <w:szCs w:val="16"/>
              </w:rPr>
              <w:t>.</w:t>
            </w:r>
          </w:p>
        </w:tc>
        <w:tc>
          <w:tcPr>
            <w:tcW w:w="709" w:type="dxa"/>
            <w:shd w:val="clear" w:color="auto" w:fill="FFFFFF" w:themeFill="background1"/>
          </w:tcPr>
          <w:p w14:paraId="073C024E" w14:textId="66C5AA2B" w:rsidR="00BE3343" w:rsidRPr="00BE3343" w:rsidRDefault="00AF6103" w:rsidP="00AF6103">
            <w:pPr>
              <w:spacing w:after="160" w:line="259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sym w:font="Wingdings" w:char="F0A8"/>
            </w:r>
          </w:p>
        </w:tc>
        <w:tc>
          <w:tcPr>
            <w:tcW w:w="703" w:type="dxa"/>
            <w:shd w:val="clear" w:color="auto" w:fill="FFFFFF" w:themeFill="background1"/>
          </w:tcPr>
          <w:p w14:paraId="243110DA" w14:textId="47193575" w:rsidR="00BE3343" w:rsidRPr="00BE3343" w:rsidRDefault="00AF6103" w:rsidP="00AF6103">
            <w:pPr>
              <w:spacing w:after="160" w:line="259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sym w:font="Wingdings" w:char="F0A8"/>
            </w:r>
          </w:p>
        </w:tc>
      </w:tr>
      <w:tr w:rsidR="00AF6103" w14:paraId="0627EA08" w14:textId="77777777" w:rsidTr="00BE3343">
        <w:tc>
          <w:tcPr>
            <w:tcW w:w="8784" w:type="dxa"/>
            <w:shd w:val="clear" w:color="auto" w:fill="FFFFFF" w:themeFill="background1"/>
          </w:tcPr>
          <w:p w14:paraId="24E8A0A3" w14:textId="085D724F" w:rsidR="00AF6103" w:rsidRPr="00BE3343" w:rsidRDefault="00AF6103" w:rsidP="00AF6103">
            <w:pPr>
              <w:spacing w:after="160" w:line="259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d’expliquer </w:t>
            </w:r>
            <w:r w:rsidR="004F53D0">
              <w:rPr>
                <w:sz w:val="16"/>
                <w:szCs w:val="16"/>
              </w:rPr>
              <w:t>pour</w:t>
            </w:r>
            <w:r>
              <w:rPr>
                <w:sz w:val="16"/>
                <w:szCs w:val="16"/>
              </w:rPr>
              <w:t>quoi la formation est prioritaire.</w:t>
            </w:r>
          </w:p>
        </w:tc>
        <w:tc>
          <w:tcPr>
            <w:tcW w:w="709" w:type="dxa"/>
            <w:shd w:val="clear" w:color="auto" w:fill="FFFFFF" w:themeFill="background1"/>
          </w:tcPr>
          <w:p w14:paraId="0B6751B4" w14:textId="024C6CC7" w:rsidR="00AF6103" w:rsidRPr="00BE3343" w:rsidRDefault="00AF6103" w:rsidP="00AF6103">
            <w:pPr>
              <w:spacing w:after="160" w:line="259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sym w:font="Wingdings" w:char="F0A8"/>
            </w:r>
          </w:p>
        </w:tc>
        <w:tc>
          <w:tcPr>
            <w:tcW w:w="703" w:type="dxa"/>
            <w:shd w:val="clear" w:color="auto" w:fill="FFFFFF" w:themeFill="background1"/>
          </w:tcPr>
          <w:p w14:paraId="15B61A9E" w14:textId="48F5B6B7" w:rsidR="00AF6103" w:rsidRPr="00BE3343" w:rsidRDefault="00AF6103" w:rsidP="00AF6103">
            <w:pPr>
              <w:spacing w:after="160" w:line="259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sym w:font="Wingdings" w:char="F0A8"/>
            </w:r>
          </w:p>
        </w:tc>
      </w:tr>
      <w:tr w:rsidR="00AF6103" w14:paraId="3B9C4ABC" w14:textId="77777777" w:rsidTr="00BE3343">
        <w:tc>
          <w:tcPr>
            <w:tcW w:w="8784" w:type="dxa"/>
            <w:shd w:val="clear" w:color="auto" w:fill="FFFFFF" w:themeFill="background1"/>
          </w:tcPr>
          <w:p w14:paraId="0909AE5A" w14:textId="742338C2" w:rsidR="00AF6103" w:rsidRPr="00BE3343" w:rsidRDefault="00AF6103" w:rsidP="00AF6103">
            <w:pPr>
              <w:spacing w:after="160" w:line="259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de faire des liens entre la formation et la réalité de son équipe.</w:t>
            </w:r>
          </w:p>
        </w:tc>
        <w:tc>
          <w:tcPr>
            <w:tcW w:w="709" w:type="dxa"/>
            <w:shd w:val="clear" w:color="auto" w:fill="FFFFFF" w:themeFill="background1"/>
          </w:tcPr>
          <w:p w14:paraId="53726545" w14:textId="3AE86595" w:rsidR="00AF6103" w:rsidRPr="00BE3343" w:rsidRDefault="00AF6103" w:rsidP="00AF6103">
            <w:pPr>
              <w:spacing w:after="160" w:line="259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sym w:font="Wingdings" w:char="F0A8"/>
            </w:r>
          </w:p>
        </w:tc>
        <w:tc>
          <w:tcPr>
            <w:tcW w:w="703" w:type="dxa"/>
            <w:shd w:val="clear" w:color="auto" w:fill="FFFFFF" w:themeFill="background1"/>
          </w:tcPr>
          <w:p w14:paraId="66A3F935" w14:textId="008DDC6D" w:rsidR="00AF6103" w:rsidRPr="00BE3343" w:rsidRDefault="00AF6103" w:rsidP="00AF6103">
            <w:pPr>
              <w:spacing w:after="160" w:line="259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sym w:font="Wingdings" w:char="F0A8"/>
            </w:r>
          </w:p>
        </w:tc>
      </w:tr>
      <w:tr w:rsidR="00AF6103" w14:paraId="2CC37064" w14:textId="77777777" w:rsidTr="00126568">
        <w:tc>
          <w:tcPr>
            <w:tcW w:w="10196" w:type="dxa"/>
            <w:gridSpan w:val="3"/>
            <w:shd w:val="clear" w:color="auto" w:fill="FFFFFF" w:themeFill="background1"/>
          </w:tcPr>
          <w:p w14:paraId="25F410F5" w14:textId="3250ECC3" w:rsidR="00AF6103" w:rsidRDefault="00AF6103" w:rsidP="00AF6103">
            <w:pPr>
              <w:spacing w:after="160" w:line="259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Quelle(s) action(s) mettre en place pour le soutenir : </w:t>
            </w:r>
          </w:p>
          <w:p w14:paraId="2254DD88" w14:textId="77777777" w:rsidR="00AF6103" w:rsidRPr="00BE3343" w:rsidRDefault="00AF6103" w:rsidP="00AF6103">
            <w:pPr>
              <w:spacing w:after="160" w:line="259" w:lineRule="auto"/>
              <w:rPr>
                <w:sz w:val="16"/>
                <w:szCs w:val="16"/>
              </w:rPr>
            </w:pPr>
          </w:p>
        </w:tc>
      </w:tr>
    </w:tbl>
    <w:p w14:paraId="12E49364" w14:textId="731EE3E9" w:rsidR="006500BA" w:rsidRPr="00F613B8" w:rsidRDefault="008A4CD3" w:rsidP="00E527A7">
      <w:pPr>
        <w:pStyle w:val="Heading1"/>
        <w:rPr>
          <w:noProof/>
        </w:rPr>
      </w:pPr>
      <w:r>
        <w:rPr>
          <w:noProof/>
        </w:rPr>
        <w:lastRenderedPageBreak/>
        <w:t>ACTIVER</w:t>
      </w:r>
      <w:r w:rsidR="00DF2BF2">
        <w:rPr>
          <w:noProof/>
        </w:rPr>
        <w:t xml:space="preserve"> </w:t>
      </w:r>
      <w:r w:rsidR="00DF2BF2" w:rsidRPr="00405586">
        <w:rPr>
          <w:b w:val="0"/>
          <w:bCs w:val="0"/>
          <w:noProof/>
        </w:rPr>
        <w:t>(24-48 heures)</w:t>
      </w:r>
    </w:p>
    <w:p w14:paraId="56AE8623" w14:textId="218AA004" w:rsidR="00B00DB4" w:rsidRPr="00F613B8" w:rsidRDefault="00475CD2" w:rsidP="00B8239D">
      <w:pPr>
        <w:pStyle w:val="Heading2"/>
        <w:numPr>
          <w:ilvl w:val="0"/>
          <w:numId w:val="16"/>
        </w:numPr>
        <w:rPr>
          <w:noProof/>
        </w:rPr>
      </w:pPr>
      <w:r>
        <w:rPr>
          <w:noProof/>
        </w:rPr>
        <w:t xml:space="preserve">Planifier le retour sur </w:t>
      </w:r>
      <w:r w:rsidR="00405586">
        <w:rPr>
          <w:noProof/>
        </w:rPr>
        <w:t xml:space="preserve">les </w:t>
      </w:r>
      <w:r>
        <w:rPr>
          <w:noProof/>
        </w:rPr>
        <w:t>apprentissages</w:t>
      </w:r>
    </w:p>
    <w:tbl>
      <w:tblPr>
        <w:tblStyle w:val="Tableaudeconseils"/>
        <w:tblW w:w="5000" w:type="pct"/>
        <w:tblLook w:val="04A0" w:firstRow="1" w:lastRow="0" w:firstColumn="1" w:lastColumn="0" w:noHBand="0" w:noVBand="1"/>
        <w:tblDescription w:val="Tableau de disposition"/>
      </w:tblPr>
      <w:tblGrid>
        <w:gridCol w:w="629"/>
        <w:gridCol w:w="9577"/>
      </w:tblGrid>
      <w:tr w:rsidR="00B00DB4" w:rsidRPr="00F613B8" w14:paraId="14A4A1ED" w14:textId="77777777" w:rsidTr="00342D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" w:type="pct"/>
          </w:tcPr>
          <w:p w14:paraId="005CD492" w14:textId="77777777" w:rsidR="00B00DB4" w:rsidRPr="00F613B8" w:rsidRDefault="00B00DB4" w:rsidP="00342DB6">
            <w:pPr>
              <w:rPr>
                <w:noProof/>
              </w:rPr>
            </w:pPr>
            <w:r w:rsidRPr="00F613B8">
              <w:rPr>
                <w:noProof/>
                <w:lang w:bidi="fr-FR"/>
              </w:rPr>
              <mc:AlternateContent>
                <mc:Choice Requires="wpg">
                  <w:drawing>
                    <wp:inline distT="0" distB="0" distL="0" distR="0" wp14:anchorId="174B4C52" wp14:editId="3EBB91D9">
                      <wp:extent cx="141605" cy="141605"/>
                      <wp:effectExtent l="0" t="0" r="0" b="0"/>
                      <wp:docPr id="1299213614" name="Groupe 5" descr="Icône de conseil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1605" cy="141605"/>
                                <a:chOff x="0" y="0"/>
                                <a:chExt cx="141605" cy="141605"/>
                              </a:xfrm>
                            </wpg:grpSpPr>
                            <wps:wsp>
                              <wps:cNvPr id="1836182585" name="Rectangle 20" descr="Rectangle bleu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141605" cy="141605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ln w="0">
                                  <a:noFill/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934609205" name="Forme libre 21" descr="Icône d’informations"/>
                              <wps:cNvSpPr>
                                <a:spLocks noEditPoints="1"/>
                              </wps:cNvSpPr>
                              <wps:spPr bwMode="auto">
                                <a:xfrm>
                                  <a:off x="58420" y="22225"/>
                                  <a:ext cx="24765" cy="97155"/>
                                </a:xfrm>
                                <a:custGeom>
                                  <a:avLst/>
                                  <a:gdLst>
                                    <a:gd name="T0" fmla="*/ 30 w 541"/>
                                    <a:gd name="T1" fmla="*/ 791 h 2151"/>
                                    <a:gd name="T2" fmla="*/ 511 w 541"/>
                                    <a:gd name="T3" fmla="*/ 791 h 2151"/>
                                    <a:gd name="T4" fmla="*/ 511 w 541"/>
                                    <a:gd name="T5" fmla="*/ 2151 h 2151"/>
                                    <a:gd name="T6" fmla="*/ 30 w 541"/>
                                    <a:gd name="T7" fmla="*/ 2151 h 2151"/>
                                    <a:gd name="T8" fmla="*/ 30 w 541"/>
                                    <a:gd name="T9" fmla="*/ 791 h 2151"/>
                                    <a:gd name="T10" fmla="*/ 271 w 541"/>
                                    <a:gd name="T11" fmla="*/ 0 h 2151"/>
                                    <a:gd name="T12" fmla="*/ 311 w 541"/>
                                    <a:gd name="T13" fmla="*/ 3 h 2151"/>
                                    <a:gd name="T14" fmla="*/ 349 w 541"/>
                                    <a:gd name="T15" fmla="*/ 11 h 2151"/>
                                    <a:gd name="T16" fmla="*/ 384 w 541"/>
                                    <a:gd name="T17" fmla="*/ 26 h 2151"/>
                                    <a:gd name="T18" fmla="*/ 418 w 541"/>
                                    <a:gd name="T19" fmla="*/ 44 h 2151"/>
                                    <a:gd name="T20" fmla="*/ 447 w 541"/>
                                    <a:gd name="T21" fmla="*/ 66 h 2151"/>
                                    <a:gd name="T22" fmla="*/ 475 w 541"/>
                                    <a:gd name="T23" fmla="*/ 93 h 2151"/>
                                    <a:gd name="T24" fmla="*/ 497 w 541"/>
                                    <a:gd name="T25" fmla="*/ 123 h 2151"/>
                                    <a:gd name="T26" fmla="*/ 516 w 541"/>
                                    <a:gd name="T27" fmla="*/ 157 h 2151"/>
                                    <a:gd name="T28" fmla="*/ 530 w 541"/>
                                    <a:gd name="T29" fmla="*/ 193 h 2151"/>
                                    <a:gd name="T30" fmla="*/ 538 w 541"/>
                                    <a:gd name="T31" fmla="*/ 230 h 2151"/>
                                    <a:gd name="T32" fmla="*/ 541 w 541"/>
                                    <a:gd name="T33" fmla="*/ 270 h 2151"/>
                                    <a:gd name="T34" fmla="*/ 538 w 541"/>
                                    <a:gd name="T35" fmla="*/ 310 h 2151"/>
                                    <a:gd name="T36" fmla="*/ 530 w 541"/>
                                    <a:gd name="T37" fmla="*/ 347 h 2151"/>
                                    <a:gd name="T38" fmla="*/ 516 w 541"/>
                                    <a:gd name="T39" fmla="*/ 384 h 2151"/>
                                    <a:gd name="T40" fmla="*/ 497 w 541"/>
                                    <a:gd name="T41" fmla="*/ 417 h 2151"/>
                                    <a:gd name="T42" fmla="*/ 475 w 541"/>
                                    <a:gd name="T43" fmla="*/ 447 h 2151"/>
                                    <a:gd name="T44" fmla="*/ 447 w 541"/>
                                    <a:gd name="T45" fmla="*/ 474 h 2151"/>
                                    <a:gd name="T46" fmla="*/ 418 w 541"/>
                                    <a:gd name="T47" fmla="*/ 496 h 2151"/>
                                    <a:gd name="T48" fmla="*/ 384 w 541"/>
                                    <a:gd name="T49" fmla="*/ 515 h 2151"/>
                                    <a:gd name="T50" fmla="*/ 349 w 541"/>
                                    <a:gd name="T51" fmla="*/ 529 h 2151"/>
                                    <a:gd name="T52" fmla="*/ 311 w 541"/>
                                    <a:gd name="T53" fmla="*/ 538 h 2151"/>
                                    <a:gd name="T54" fmla="*/ 271 w 541"/>
                                    <a:gd name="T55" fmla="*/ 540 h 2151"/>
                                    <a:gd name="T56" fmla="*/ 231 w 541"/>
                                    <a:gd name="T57" fmla="*/ 538 h 2151"/>
                                    <a:gd name="T58" fmla="*/ 193 w 541"/>
                                    <a:gd name="T59" fmla="*/ 529 h 2151"/>
                                    <a:gd name="T60" fmla="*/ 157 w 541"/>
                                    <a:gd name="T61" fmla="*/ 515 h 2151"/>
                                    <a:gd name="T62" fmla="*/ 125 w 541"/>
                                    <a:gd name="T63" fmla="*/ 496 h 2151"/>
                                    <a:gd name="T64" fmla="*/ 94 w 541"/>
                                    <a:gd name="T65" fmla="*/ 474 h 2151"/>
                                    <a:gd name="T66" fmla="*/ 68 w 541"/>
                                    <a:gd name="T67" fmla="*/ 447 h 2151"/>
                                    <a:gd name="T68" fmla="*/ 44 w 541"/>
                                    <a:gd name="T69" fmla="*/ 417 h 2151"/>
                                    <a:gd name="T70" fmla="*/ 26 w 541"/>
                                    <a:gd name="T71" fmla="*/ 384 h 2151"/>
                                    <a:gd name="T72" fmla="*/ 13 w 541"/>
                                    <a:gd name="T73" fmla="*/ 347 h 2151"/>
                                    <a:gd name="T74" fmla="*/ 3 w 541"/>
                                    <a:gd name="T75" fmla="*/ 310 h 2151"/>
                                    <a:gd name="T76" fmla="*/ 0 w 541"/>
                                    <a:gd name="T77" fmla="*/ 270 h 2151"/>
                                    <a:gd name="T78" fmla="*/ 3 w 541"/>
                                    <a:gd name="T79" fmla="*/ 230 h 2151"/>
                                    <a:gd name="T80" fmla="*/ 13 w 541"/>
                                    <a:gd name="T81" fmla="*/ 193 h 2151"/>
                                    <a:gd name="T82" fmla="*/ 26 w 541"/>
                                    <a:gd name="T83" fmla="*/ 157 h 2151"/>
                                    <a:gd name="T84" fmla="*/ 44 w 541"/>
                                    <a:gd name="T85" fmla="*/ 123 h 2151"/>
                                    <a:gd name="T86" fmla="*/ 68 w 541"/>
                                    <a:gd name="T87" fmla="*/ 93 h 2151"/>
                                    <a:gd name="T88" fmla="*/ 94 w 541"/>
                                    <a:gd name="T89" fmla="*/ 66 h 2151"/>
                                    <a:gd name="T90" fmla="*/ 125 w 541"/>
                                    <a:gd name="T91" fmla="*/ 44 h 2151"/>
                                    <a:gd name="T92" fmla="*/ 157 w 541"/>
                                    <a:gd name="T93" fmla="*/ 26 h 2151"/>
                                    <a:gd name="T94" fmla="*/ 193 w 541"/>
                                    <a:gd name="T95" fmla="*/ 11 h 2151"/>
                                    <a:gd name="T96" fmla="*/ 231 w 541"/>
                                    <a:gd name="T97" fmla="*/ 3 h 2151"/>
                                    <a:gd name="T98" fmla="*/ 271 w 541"/>
                                    <a:gd name="T99" fmla="*/ 0 h 2151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</a:cxnLst>
                                  <a:rect l="0" t="0" r="r" b="b"/>
                                  <a:pathLst>
                                    <a:path w="541" h="2151">
                                      <a:moveTo>
                                        <a:pt x="30" y="791"/>
                                      </a:moveTo>
                                      <a:lnTo>
                                        <a:pt x="511" y="791"/>
                                      </a:lnTo>
                                      <a:lnTo>
                                        <a:pt x="511" y="2151"/>
                                      </a:lnTo>
                                      <a:lnTo>
                                        <a:pt x="30" y="2151"/>
                                      </a:lnTo>
                                      <a:lnTo>
                                        <a:pt x="30" y="791"/>
                                      </a:lnTo>
                                      <a:close/>
                                      <a:moveTo>
                                        <a:pt x="271" y="0"/>
                                      </a:moveTo>
                                      <a:lnTo>
                                        <a:pt x="311" y="3"/>
                                      </a:lnTo>
                                      <a:lnTo>
                                        <a:pt x="349" y="11"/>
                                      </a:lnTo>
                                      <a:lnTo>
                                        <a:pt x="384" y="26"/>
                                      </a:lnTo>
                                      <a:lnTo>
                                        <a:pt x="418" y="44"/>
                                      </a:lnTo>
                                      <a:lnTo>
                                        <a:pt x="447" y="66"/>
                                      </a:lnTo>
                                      <a:lnTo>
                                        <a:pt x="475" y="93"/>
                                      </a:lnTo>
                                      <a:lnTo>
                                        <a:pt x="497" y="123"/>
                                      </a:lnTo>
                                      <a:lnTo>
                                        <a:pt x="516" y="157"/>
                                      </a:lnTo>
                                      <a:lnTo>
                                        <a:pt x="530" y="193"/>
                                      </a:lnTo>
                                      <a:lnTo>
                                        <a:pt x="538" y="230"/>
                                      </a:lnTo>
                                      <a:lnTo>
                                        <a:pt x="541" y="270"/>
                                      </a:lnTo>
                                      <a:lnTo>
                                        <a:pt x="538" y="310"/>
                                      </a:lnTo>
                                      <a:lnTo>
                                        <a:pt x="530" y="347"/>
                                      </a:lnTo>
                                      <a:lnTo>
                                        <a:pt x="516" y="384"/>
                                      </a:lnTo>
                                      <a:lnTo>
                                        <a:pt x="497" y="417"/>
                                      </a:lnTo>
                                      <a:lnTo>
                                        <a:pt x="475" y="447"/>
                                      </a:lnTo>
                                      <a:lnTo>
                                        <a:pt x="447" y="474"/>
                                      </a:lnTo>
                                      <a:lnTo>
                                        <a:pt x="418" y="496"/>
                                      </a:lnTo>
                                      <a:lnTo>
                                        <a:pt x="384" y="515"/>
                                      </a:lnTo>
                                      <a:lnTo>
                                        <a:pt x="349" y="529"/>
                                      </a:lnTo>
                                      <a:lnTo>
                                        <a:pt x="311" y="538"/>
                                      </a:lnTo>
                                      <a:lnTo>
                                        <a:pt x="271" y="540"/>
                                      </a:lnTo>
                                      <a:lnTo>
                                        <a:pt x="231" y="538"/>
                                      </a:lnTo>
                                      <a:lnTo>
                                        <a:pt x="193" y="529"/>
                                      </a:lnTo>
                                      <a:lnTo>
                                        <a:pt x="157" y="515"/>
                                      </a:lnTo>
                                      <a:lnTo>
                                        <a:pt x="125" y="496"/>
                                      </a:lnTo>
                                      <a:lnTo>
                                        <a:pt x="94" y="474"/>
                                      </a:lnTo>
                                      <a:lnTo>
                                        <a:pt x="68" y="447"/>
                                      </a:lnTo>
                                      <a:lnTo>
                                        <a:pt x="44" y="417"/>
                                      </a:lnTo>
                                      <a:lnTo>
                                        <a:pt x="26" y="384"/>
                                      </a:lnTo>
                                      <a:lnTo>
                                        <a:pt x="13" y="347"/>
                                      </a:lnTo>
                                      <a:lnTo>
                                        <a:pt x="3" y="310"/>
                                      </a:lnTo>
                                      <a:lnTo>
                                        <a:pt x="0" y="270"/>
                                      </a:lnTo>
                                      <a:lnTo>
                                        <a:pt x="3" y="230"/>
                                      </a:lnTo>
                                      <a:lnTo>
                                        <a:pt x="13" y="193"/>
                                      </a:lnTo>
                                      <a:lnTo>
                                        <a:pt x="26" y="157"/>
                                      </a:lnTo>
                                      <a:lnTo>
                                        <a:pt x="44" y="123"/>
                                      </a:lnTo>
                                      <a:lnTo>
                                        <a:pt x="68" y="93"/>
                                      </a:lnTo>
                                      <a:lnTo>
                                        <a:pt x="94" y="66"/>
                                      </a:lnTo>
                                      <a:lnTo>
                                        <a:pt x="125" y="44"/>
                                      </a:lnTo>
                                      <a:lnTo>
                                        <a:pt x="157" y="26"/>
                                      </a:lnTo>
                                      <a:lnTo>
                                        <a:pt x="193" y="11"/>
                                      </a:lnTo>
                                      <a:lnTo>
                                        <a:pt x="231" y="3"/>
                                      </a:lnTo>
                                      <a:lnTo>
                                        <a:pt x="27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 w="0">
                                  <a:noFill/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F3277C0" id="Groupe 5" o:spid="_x0000_s1026" alt="Icône de conseil" style="width:11.15pt;height:11.15pt;mso-position-horizontal-relative:char;mso-position-vertical-relative:line" coordsize="141605,1416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">
                      <v:rect id="Rectangle 20" o:spid="_x0000_s1027" alt="Rectangle bleu" style="position:absolute;width:141605;height:1416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" fillcolor="#2e74b5 [2404]" stroked="f" strokeweight="0"/>
                      <v:shape id="Forme libre 21" o:spid="_x0000_s1028" alt="Icône d’informations" style="position:absolute;left:58420;top:22225;width:24765;height:97155;visibility:visible;mso-wrap-style:square;v-text-anchor:top" coordsize="541,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" path="m30,791r481,l511,2151r-481,l30,791xm271,r40,3l349,11r35,15l418,44r29,22l475,93r22,30l516,157r14,36l538,230r3,40l538,310r-8,37l516,384r-19,33l475,447r-28,27l418,496r-34,19l349,529r-38,9l271,540r-40,-2l193,529,157,515,125,496,94,474,68,447,44,417,26,384,13,347,3,310,,270,3,230,13,193,26,157,44,123,68,93,94,66,125,44,157,26,193,11,231,3,271,xe" stroked="f" strokeweight="0">
                        <v:path arrowok="t" o:connecttype="custom" o:connectlocs="1373,35727;23392,35727;23392,97155;1373,97155;1373,35727;12405,0;14236,136;15976,497;17578,1174;19135,1987;20462,2981;21744,4201;22751,5556;23621,7091;24261,8717;24628,10388;24765,12195;24628,14002;24261,15673;23621,17344;22751,18835;21744,20190;20462,21409;19135,22403;17578,23261;15976,23894;14236,24300;12405,24390;10574,24300;8835,23894;7187,23261;5722,22403;4303,21409;3113,20190;2014,18835;1190,17344;595,15673;137,14002;0,12195;137,10388;595,8717;1190,7091;2014,5556;3113,4201;4303,2981;5722,1987;7187,1174;8835,497;10574,136;12405,0" o:connectangles="0,0,0,0,0,0,0,0,0,0,0,0,0,0,0,0,0,0,0,0,0,0,0,0,0,0,0,0,0,0,0,0,0,0,0,0,0,0,0,0,0,0,0,0,0,0,0,0,0,0"/>
                        <o:lock v:ext="edit" verticies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692" w:type="pct"/>
          </w:tcPr>
          <w:p w14:paraId="617095CD" w14:textId="1DC9887F" w:rsidR="00B00DB4" w:rsidRDefault="00B00DB4" w:rsidP="00342DB6">
            <w:pPr>
              <w:pStyle w:val="Textedeconseil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</w:rPr>
            </w:pPr>
            <w:r>
              <w:rPr>
                <w:noProof/>
              </w:rPr>
              <w:t xml:space="preserve">Décrivez </w:t>
            </w:r>
            <w:r w:rsidR="00475CD2">
              <w:rPr>
                <w:noProof/>
              </w:rPr>
              <w:t xml:space="preserve">de quelle manière le retour sur les apprentissages (activation) sera effectué </w:t>
            </w:r>
            <w:r w:rsidR="00B40927">
              <w:rPr>
                <w:noProof/>
              </w:rPr>
              <w:t xml:space="preserve">tout de suite </w:t>
            </w:r>
            <w:r w:rsidR="004F53D0">
              <w:rPr>
                <w:noProof/>
              </w:rPr>
              <w:t>après</w:t>
            </w:r>
            <w:r w:rsidR="00475CD2">
              <w:rPr>
                <w:noProof/>
              </w:rPr>
              <w:t xml:space="preserve"> la formation.</w:t>
            </w:r>
            <w:r>
              <w:rPr>
                <w:noProof/>
              </w:rPr>
              <w:t xml:space="preserve"> </w:t>
            </w:r>
          </w:p>
          <w:p w14:paraId="76FA8B25" w14:textId="32A1E438" w:rsidR="0019134C" w:rsidRPr="00BE3343" w:rsidRDefault="0019134C" w:rsidP="0019134C">
            <w:pPr>
              <w:pStyle w:val="ListParagraph"/>
              <w:numPr>
                <w:ilvl w:val="0"/>
                <w:numId w:val="19"/>
              </w:numPr>
              <w:ind w:left="360" w:right="28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sz w:val="16"/>
                <w:szCs w:val="16"/>
              </w:rPr>
            </w:pPr>
            <w:r w:rsidRPr="00BE3343">
              <w:rPr>
                <w:noProof/>
                <w:sz w:val="16"/>
                <w:szCs w:val="16"/>
              </w:rPr>
              <w:t xml:space="preserve">De quelle manière le personnel fera-t-il un </w:t>
            </w:r>
            <w:r w:rsidR="00BC7ED0" w:rsidRPr="00BE3343">
              <w:rPr>
                <w:noProof/>
                <w:sz w:val="16"/>
                <w:szCs w:val="16"/>
              </w:rPr>
              <w:t>lien entre ce qu’il a appris et son contexte de travail</w:t>
            </w:r>
            <w:r w:rsidRPr="00BE3343">
              <w:rPr>
                <w:noProof/>
                <w:sz w:val="16"/>
                <w:szCs w:val="16"/>
              </w:rPr>
              <w:t xml:space="preserve"> (questionnaire </w:t>
            </w:r>
            <w:r w:rsidR="00BC7ED0" w:rsidRPr="00BE3343">
              <w:rPr>
                <w:noProof/>
                <w:sz w:val="16"/>
                <w:szCs w:val="16"/>
              </w:rPr>
              <w:t xml:space="preserve">réflexif </w:t>
            </w:r>
            <w:r w:rsidRPr="00BE3343">
              <w:rPr>
                <w:noProof/>
                <w:sz w:val="16"/>
                <w:szCs w:val="16"/>
              </w:rPr>
              <w:t>en ligne, tour de table, réunion, discussion avec le gestionnaire, etc.)?</w:t>
            </w:r>
          </w:p>
          <w:p w14:paraId="04B91297" w14:textId="6B4B18F7" w:rsidR="0019134C" w:rsidRPr="00BE3343" w:rsidRDefault="00BC7ED0" w:rsidP="0019134C">
            <w:pPr>
              <w:pStyle w:val="ListParagraph"/>
              <w:numPr>
                <w:ilvl w:val="0"/>
                <w:numId w:val="19"/>
              </w:numPr>
              <w:ind w:left="360" w:right="28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sz w:val="16"/>
                <w:szCs w:val="16"/>
              </w:rPr>
            </w:pPr>
            <w:r w:rsidRPr="00BE3343">
              <w:rPr>
                <w:noProof/>
                <w:sz w:val="16"/>
                <w:szCs w:val="16"/>
              </w:rPr>
              <w:t>Q</w:t>
            </w:r>
            <w:r w:rsidR="0019134C" w:rsidRPr="00BE3343">
              <w:rPr>
                <w:noProof/>
                <w:sz w:val="16"/>
                <w:szCs w:val="16"/>
              </w:rPr>
              <w:t xml:space="preserve">ui animera </w:t>
            </w:r>
            <w:r w:rsidRPr="00BE3343">
              <w:rPr>
                <w:noProof/>
                <w:sz w:val="16"/>
                <w:szCs w:val="16"/>
              </w:rPr>
              <w:t xml:space="preserve">ou préparera </w:t>
            </w:r>
            <w:r w:rsidR="0019134C" w:rsidRPr="00BE3343">
              <w:rPr>
                <w:noProof/>
                <w:sz w:val="16"/>
                <w:szCs w:val="16"/>
              </w:rPr>
              <w:t>ce retour (gestionnaire, formateur, chef d’équipe, etc.)?</w:t>
            </w:r>
          </w:p>
          <w:p w14:paraId="7B3F71B4" w14:textId="139A876F" w:rsidR="0019134C" w:rsidRPr="00BE3343" w:rsidRDefault="0019134C" w:rsidP="0019134C">
            <w:pPr>
              <w:pStyle w:val="ListParagraph"/>
              <w:numPr>
                <w:ilvl w:val="0"/>
                <w:numId w:val="19"/>
              </w:numPr>
              <w:ind w:left="360" w:right="28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sz w:val="16"/>
                <w:szCs w:val="16"/>
              </w:rPr>
            </w:pPr>
            <w:r w:rsidRPr="00BE3343">
              <w:rPr>
                <w:noProof/>
                <w:sz w:val="16"/>
                <w:szCs w:val="16"/>
              </w:rPr>
              <w:t>Des ressources sont-elles nécessaires à cette étape (production d’un formulaire, cahier du participant, etc.)?</w:t>
            </w:r>
          </w:p>
          <w:p w14:paraId="328EC8F3" w14:textId="77777777" w:rsidR="0019134C" w:rsidRPr="00BE3343" w:rsidRDefault="00BC7ED0" w:rsidP="00342DB6">
            <w:pPr>
              <w:pStyle w:val="ListParagraph"/>
              <w:numPr>
                <w:ilvl w:val="0"/>
                <w:numId w:val="19"/>
              </w:numPr>
              <w:ind w:left="360" w:right="28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sz w:val="16"/>
                <w:szCs w:val="16"/>
              </w:rPr>
            </w:pPr>
            <w:r w:rsidRPr="00BE3343">
              <w:rPr>
                <w:noProof/>
                <w:sz w:val="16"/>
                <w:szCs w:val="16"/>
              </w:rPr>
              <w:t>À quel moment</w:t>
            </w:r>
            <w:r w:rsidR="0019134C" w:rsidRPr="00BE3343">
              <w:rPr>
                <w:noProof/>
                <w:sz w:val="16"/>
                <w:szCs w:val="16"/>
              </w:rPr>
              <w:t xml:space="preserve"> ce retour sera-t-il effectué ?</w:t>
            </w:r>
          </w:p>
          <w:p w14:paraId="04538F14" w14:textId="7C42B55F" w:rsidR="00BC7ED0" w:rsidRPr="00F613B8" w:rsidRDefault="00BC7ED0" w:rsidP="00BC7ED0">
            <w:pPr>
              <w:pStyle w:val="ListParagraph"/>
              <w:ind w:left="360" w:right="28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</w:rPr>
            </w:pPr>
          </w:p>
        </w:tc>
      </w:tr>
    </w:tbl>
    <w:p w14:paraId="0AE4B0AB" w14:textId="77777777" w:rsidR="00B00DB4" w:rsidRDefault="00B00DB4" w:rsidP="00B00DB4">
      <w:pPr>
        <w:rPr>
          <w:noProof/>
        </w:rPr>
      </w:pPr>
    </w:p>
    <w:tbl>
      <w:tblPr>
        <w:tblStyle w:val="Rapportsurlaporteduprojet"/>
        <w:tblW w:w="5000" w:type="pct"/>
        <w:tblLook w:val="04A0" w:firstRow="1" w:lastRow="0" w:firstColumn="1" w:lastColumn="0" w:noHBand="0" w:noVBand="1"/>
        <w:tblDescription w:val="Tableau pour entrer le nom, le titre et la date"/>
      </w:tblPr>
      <w:tblGrid>
        <w:gridCol w:w="3037"/>
        <w:gridCol w:w="2559"/>
        <w:gridCol w:w="2300"/>
        <w:gridCol w:w="2300"/>
      </w:tblGrid>
      <w:tr w:rsidR="0019134C" w:rsidRPr="00F613B8" w14:paraId="2C29217E" w14:textId="77777777" w:rsidTr="00A17AC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489" w:type="pct"/>
          </w:tcPr>
          <w:p w14:paraId="2238F489" w14:textId="5FA60221" w:rsidR="0019134C" w:rsidRPr="00F613B8" w:rsidRDefault="008D1856" w:rsidP="00A17ACB">
            <w:pPr>
              <w:rPr>
                <w:noProof/>
              </w:rPr>
            </w:pPr>
            <w:r>
              <w:rPr>
                <w:noProof/>
              </w:rPr>
              <w:t>À mettre en place</w:t>
            </w:r>
          </w:p>
        </w:tc>
        <w:tc>
          <w:tcPr>
            <w:tcW w:w="1255" w:type="pct"/>
          </w:tcPr>
          <w:p w14:paraId="7E09FD83" w14:textId="77777777" w:rsidR="0019134C" w:rsidRPr="00F613B8" w:rsidRDefault="0019134C" w:rsidP="00A17ACB">
            <w:pPr>
              <w:rPr>
                <w:noProof/>
              </w:rPr>
            </w:pPr>
            <w:r>
              <w:rPr>
                <w:noProof/>
              </w:rPr>
              <w:t>Responsable</w:t>
            </w:r>
          </w:p>
        </w:tc>
        <w:tc>
          <w:tcPr>
            <w:tcW w:w="1128" w:type="pct"/>
          </w:tcPr>
          <w:p w14:paraId="604F914F" w14:textId="77777777" w:rsidR="0019134C" w:rsidRPr="00F613B8" w:rsidRDefault="0019134C" w:rsidP="00A17ACB">
            <w:pPr>
              <w:rPr>
                <w:noProof/>
              </w:rPr>
            </w:pPr>
            <w:r>
              <w:rPr>
                <w:noProof/>
              </w:rPr>
              <w:t>Ressources nécessaires</w:t>
            </w:r>
          </w:p>
        </w:tc>
        <w:tc>
          <w:tcPr>
            <w:tcW w:w="1128" w:type="pct"/>
          </w:tcPr>
          <w:p w14:paraId="67867450" w14:textId="72BEB53F" w:rsidR="0019134C" w:rsidRDefault="00405586" w:rsidP="00A17ACB">
            <w:pPr>
              <w:rPr>
                <w:noProof/>
              </w:rPr>
            </w:pPr>
            <w:r>
              <w:rPr>
                <w:noProof/>
              </w:rPr>
              <w:t>Échéance</w:t>
            </w:r>
          </w:p>
        </w:tc>
      </w:tr>
      <w:tr w:rsidR="0019134C" w:rsidRPr="00F613B8" w14:paraId="2D4879D4" w14:textId="77777777" w:rsidTr="00A17ACB">
        <w:tc>
          <w:tcPr>
            <w:tcW w:w="1489" w:type="pct"/>
          </w:tcPr>
          <w:p w14:paraId="40F69EFD" w14:textId="7D5C4A16" w:rsidR="0019134C" w:rsidRPr="00F613B8" w:rsidRDefault="0019134C" w:rsidP="00A17ACB">
            <w:pPr>
              <w:rPr>
                <w:noProof/>
              </w:rPr>
            </w:pPr>
          </w:p>
        </w:tc>
        <w:tc>
          <w:tcPr>
            <w:tcW w:w="1255" w:type="pct"/>
          </w:tcPr>
          <w:p w14:paraId="503E1CF0" w14:textId="77777777" w:rsidR="0019134C" w:rsidRPr="00F613B8" w:rsidRDefault="0019134C" w:rsidP="00A17ACB">
            <w:pPr>
              <w:rPr>
                <w:noProof/>
              </w:rPr>
            </w:pPr>
          </w:p>
        </w:tc>
        <w:tc>
          <w:tcPr>
            <w:tcW w:w="1128" w:type="pct"/>
          </w:tcPr>
          <w:p w14:paraId="79E8F289" w14:textId="77777777" w:rsidR="0019134C" w:rsidRPr="00F613B8" w:rsidRDefault="0019134C" w:rsidP="00A17ACB">
            <w:pPr>
              <w:rPr>
                <w:noProof/>
              </w:rPr>
            </w:pPr>
          </w:p>
        </w:tc>
        <w:tc>
          <w:tcPr>
            <w:tcW w:w="1128" w:type="pct"/>
          </w:tcPr>
          <w:p w14:paraId="78AD5951" w14:textId="77777777" w:rsidR="0019134C" w:rsidRPr="00F613B8" w:rsidRDefault="0019134C" w:rsidP="00A17ACB">
            <w:pPr>
              <w:rPr>
                <w:noProof/>
              </w:rPr>
            </w:pPr>
          </w:p>
        </w:tc>
      </w:tr>
      <w:tr w:rsidR="0019134C" w:rsidRPr="00F613B8" w14:paraId="6D7FC3DF" w14:textId="77777777" w:rsidTr="00A17ACB">
        <w:tc>
          <w:tcPr>
            <w:tcW w:w="1489" w:type="pct"/>
          </w:tcPr>
          <w:p w14:paraId="5076882A" w14:textId="3B09ADC6" w:rsidR="0019134C" w:rsidRPr="00F613B8" w:rsidRDefault="0019134C" w:rsidP="00A17ACB">
            <w:pPr>
              <w:rPr>
                <w:noProof/>
              </w:rPr>
            </w:pPr>
          </w:p>
        </w:tc>
        <w:tc>
          <w:tcPr>
            <w:tcW w:w="1255" w:type="pct"/>
          </w:tcPr>
          <w:p w14:paraId="6E529E67" w14:textId="77777777" w:rsidR="0019134C" w:rsidRPr="00F613B8" w:rsidRDefault="0019134C" w:rsidP="00A17ACB">
            <w:pPr>
              <w:rPr>
                <w:noProof/>
              </w:rPr>
            </w:pPr>
          </w:p>
        </w:tc>
        <w:tc>
          <w:tcPr>
            <w:tcW w:w="1128" w:type="pct"/>
          </w:tcPr>
          <w:p w14:paraId="7293CBE0" w14:textId="77777777" w:rsidR="0019134C" w:rsidRPr="00F613B8" w:rsidRDefault="0019134C" w:rsidP="00A17ACB">
            <w:pPr>
              <w:rPr>
                <w:noProof/>
              </w:rPr>
            </w:pPr>
          </w:p>
        </w:tc>
        <w:tc>
          <w:tcPr>
            <w:tcW w:w="1128" w:type="pct"/>
          </w:tcPr>
          <w:p w14:paraId="2B015753" w14:textId="77777777" w:rsidR="0019134C" w:rsidRPr="00F613B8" w:rsidRDefault="0019134C" w:rsidP="00A17ACB">
            <w:pPr>
              <w:rPr>
                <w:noProof/>
              </w:rPr>
            </w:pPr>
          </w:p>
        </w:tc>
      </w:tr>
      <w:tr w:rsidR="0019134C" w:rsidRPr="00F613B8" w14:paraId="4B01F782" w14:textId="77777777" w:rsidTr="00A17ACB">
        <w:tc>
          <w:tcPr>
            <w:tcW w:w="1489" w:type="pct"/>
          </w:tcPr>
          <w:p w14:paraId="598A2F1B" w14:textId="77777777" w:rsidR="0019134C" w:rsidRPr="00F613B8" w:rsidRDefault="0019134C" w:rsidP="00A17ACB">
            <w:pPr>
              <w:rPr>
                <w:noProof/>
              </w:rPr>
            </w:pPr>
          </w:p>
        </w:tc>
        <w:tc>
          <w:tcPr>
            <w:tcW w:w="1255" w:type="pct"/>
          </w:tcPr>
          <w:p w14:paraId="253E0AA2" w14:textId="77777777" w:rsidR="0019134C" w:rsidRPr="00F613B8" w:rsidRDefault="0019134C" w:rsidP="00A17ACB">
            <w:pPr>
              <w:rPr>
                <w:noProof/>
              </w:rPr>
            </w:pPr>
          </w:p>
        </w:tc>
        <w:tc>
          <w:tcPr>
            <w:tcW w:w="1128" w:type="pct"/>
          </w:tcPr>
          <w:p w14:paraId="582AAAF0" w14:textId="77777777" w:rsidR="0019134C" w:rsidRPr="00F613B8" w:rsidRDefault="0019134C" w:rsidP="00A17ACB">
            <w:pPr>
              <w:rPr>
                <w:noProof/>
              </w:rPr>
            </w:pPr>
          </w:p>
        </w:tc>
        <w:tc>
          <w:tcPr>
            <w:tcW w:w="1128" w:type="pct"/>
          </w:tcPr>
          <w:p w14:paraId="77EC9AF7" w14:textId="77777777" w:rsidR="0019134C" w:rsidRPr="00F613B8" w:rsidRDefault="0019134C" w:rsidP="00A17ACB">
            <w:pPr>
              <w:rPr>
                <w:noProof/>
              </w:rPr>
            </w:pPr>
          </w:p>
        </w:tc>
      </w:tr>
    </w:tbl>
    <w:p w14:paraId="723FD4AF" w14:textId="77777777" w:rsidR="00E80418" w:rsidRPr="00F613B8" w:rsidRDefault="00E80418" w:rsidP="0019134C">
      <w:pPr>
        <w:rPr>
          <w:noProof/>
        </w:rPr>
      </w:pPr>
    </w:p>
    <w:p w14:paraId="6D2C50D2" w14:textId="675CF3A5" w:rsidR="000B7DE8" w:rsidRPr="00F613B8" w:rsidRDefault="00BD0A14" w:rsidP="000B7DE8">
      <w:pPr>
        <w:pStyle w:val="Heading2"/>
        <w:rPr>
          <w:noProof/>
        </w:rPr>
      </w:pPr>
      <w:r>
        <w:rPr>
          <w:noProof/>
        </w:rPr>
        <w:t>Accompagnement des gestionnaires</w:t>
      </w:r>
    </w:p>
    <w:tbl>
      <w:tblPr>
        <w:tblStyle w:val="Tableaudeconseils"/>
        <w:tblW w:w="5000" w:type="pct"/>
        <w:tblLook w:val="04A0" w:firstRow="1" w:lastRow="0" w:firstColumn="1" w:lastColumn="0" w:noHBand="0" w:noVBand="1"/>
        <w:tblDescription w:val="Tableau de disposition"/>
      </w:tblPr>
      <w:tblGrid>
        <w:gridCol w:w="629"/>
        <w:gridCol w:w="9577"/>
      </w:tblGrid>
      <w:tr w:rsidR="000B7DE8" w:rsidRPr="00F613B8" w14:paraId="0B6DF3D4" w14:textId="77777777" w:rsidTr="00342D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" w:type="pct"/>
          </w:tcPr>
          <w:p w14:paraId="58257C0D" w14:textId="77777777" w:rsidR="000B7DE8" w:rsidRPr="00F613B8" w:rsidRDefault="000B7DE8" w:rsidP="00342DB6">
            <w:pPr>
              <w:rPr>
                <w:noProof/>
              </w:rPr>
            </w:pPr>
            <w:r w:rsidRPr="00F613B8">
              <w:rPr>
                <w:noProof/>
                <w:lang w:bidi="fr-FR"/>
              </w:rPr>
              <mc:AlternateContent>
                <mc:Choice Requires="wpg">
                  <w:drawing>
                    <wp:inline distT="0" distB="0" distL="0" distR="0" wp14:anchorId="233D1915" wp14:editId="79F7F5F8">
                      <wp:extent cx="141605" cy="141605"/>
                      <wp:effectExtent l="0" t="0" r="0" b="0"/>
                      <wp:docPr id="2049195109" name="Groupe 5" descr="Icône de conseil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1605" cy="141605"/>
                                <a:chOff x="0" y="0"/>
                                <a:chExt cx="141605" cy="141605"/>
                              </a:xfrm>
                            </wpg:grpSpPr>
                            <wps:wsp>
                              <wps:cNvPr id="37808471" name="Rectangle 20" descr="Rectangle bleu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141605" cy="141605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ln w="0">
                                  <a:noFill/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823320652" name="Forme libre 21" descr="Icône d’informations"/>
                              <wps:cNvSpPr>
                                <a:spLocks noEditPoints="1"/>
                              </wps:cNvSpPr>
                              <wps:spPr bwMode="auto">
                                <a:xfrm>
                                  <a:off x="58420" y="22225"/>
                                  <a:ext cx="24765" cy="97155"/>
                                </a:xfrm>
                                <a:custGeom>
                                  <a:avLst/>
                                  <a:gdLst>
                                    <a:gd name="T0" fmla="*/ 30 w 541"/>
                                    <a:gd name="T1" fmla="*/ 791 h 2151"/>
                                    <a:gd name="T2" fmla="*/ 511 w 541"/>
                                    <a:gd name="T3" fmla="*/ 791 h 2151"/>
                                    <a:gd name="T4" fmla="*/ 511 w 541"/>
                                    <a:gd name="T5" fmla="*/ 2151 h 2151"/>
                                    <a:gd name="T6" fmla="*/ 30 w 541"/>
                                    <a:gd name="T7" fmla="*/ 2151 h 2151"/>
                                    <a:gd name="T8" fmla="*/ 30 w 541"/>
                                    <a:gd name="T9" fmla="*/ 791 h 2151"/>
                                    <a:gd name="T10" fmla="*/ 271 w 541"/>
                                    <a:gd name="T11" fmla="*/ 0 h 2151"/>
                                    <a:gd name="T12" fmla="*/ 311 w 541"/>
                                    <a:gd name="T13" fmla="*/ 3 h 2151"/>
                                    <a:gd name="T14" fmla="*/ 349 w 541"/>
                                    <a:gd name="T15" fmla="*/ 11 h 2151"/>
                                    <a:gd name="T16" fmla="*/ 384 w 541"/>
                                    <a:gd name="T17" fmla="*/ 26 h 2151"/>
                                    <a:gd name="T18" fmla="*/ 418 w 541"/>
                                    <a:gd name="T19" fmla="*/ 44 h 2151"/>
                                    <a:gd name="T20" fmla="*/ 447 w 541"/>
                                    <a:gd name="T21" fmla="*/ 66 h 2151"/>
                                    <a:gd name="T22" fmla="*/ 475 w 541"/>
                                    <a:gd name="T23" fmla="*/ 93 h 2151"/>
                                    <a:gd name="T24" fmla="*/ 497 w 541"/>
                                    <a:gd name="T25" fmla="*/ 123 h 2151"/>
                                    <a:gd name="T26" fmla="*/ 516 w 541"/>
                                    <a:gd name="T27" fmla="*/ 157 h 2151"/>
                                    <a:gd name="T28" fmla="*/ 530 w 541"/>
                                    <a:gd name="T29" fmla="*/ 193 h 2151"/>
                                    <a:gd name="T30" fmla="*/ 538 w 541"/>
                                    <a:gd name="T31" fmla="*/ 230 h 2151"/>
                                    <a:gd name="T32" fmla="*/ 541 w 541"/>
                                    <a:gd name="T33" fmla="*/ 270 h 2151"/>
                                    <a:gd name="T34" fmla="*/ 538 w 541"/>
                                    <a:gd name="T35" fmla="*/ 310 h 2151"/>
                                    <a:gd name="T36" fmla="*/ 530 w 541"/>
                                    <a:gd name="T37" fmla="*/ 347 h 2151"/>
                                    <a:gd name="T38" fmla="*/ 516 w 541"/>
                                    <a:gd name="T39" fmla="*/ 384 h 2151"/>
                                    <a:gd name="T40" fmla="*/ 497 w 541"/>
                                    <a:gd name="T41" fmla="*/ 417 h 2151"/>
                                    <a:gd name="T42" fmla="*/ 475 w 541"/>
                                    <a:gd name="T43" fmla="*/ 447 h 2151"/>
                                    <a:gd name="T44" fmla="*/ 447 w 541"/>
                                    <a:gd name="T45" fmla="*/ 474 h 2151"/>
                                    <a:gd name="T46" fmla="*/ 418 w 541"/>
                                    <a:gd name="T47" fmla="*/ 496 h 2151"/>
                                    <a:gd name="T48" fmla="*/ 384 w 541"/>
                                    <a:gd name="T49" fmla="*/ 515 h 2151"/>
                                    <a:gd name="T50" fmla="*/ 349 w 541"/>
                                    <a:gd name="T51" fmla="*/ 529 h 2151"/>
                                    <a:gd name="T52" fmla="*/ 311 w 541"/>
                                    <a:gd name="T53" fmla="*/ 538 h 2151"/>
                                    <a:gd name="T54" fmla="*/ 271 w 541"/>
                                    <a:gd name="T55" fmla="*/ 540 h 2151"/>
                                    <a:gd name="T56" fmla="*/ 231 w 541"/>
                                    <a:gd name="T57" fmla="*/ 538 h 2151"/>
                                    <a:gd name="T58" fmla="*/ 193 w 541"/>
                                    <a:gd name="T59" fmla="*/ 529 h 2151"/>
                                    <a:gd name="T60" fmla="*/ 157 w 541"/>
                                    <a:gd name="T61" fmla="*/ 515 h 2151"/>
                                    <a:gd name="T62" fmla="*/ 125 w 541"/>
                                    <a:gd name="T63" fmla="*/ 496 h 2151"/>
                                    <a:gd name="T64" fmla="*/ 94 w 541"/>
                                    <a:gd name="T65" fmla="*/ 474 h 2151"/>
                                    <a:gd name="T66" fmla="*/ 68 w 541"/>
                                    <a:gd name="T67" fmla="*/ 447 h 2151"/>
                                    <a:gd name="T68" fmla="*/ 44 w 541"/>
                                    <a:gd name="T69" fmla="*/ 417 h 2151"/>
                                    <a:gd name="T70" fmla="*/ 26 w 541"/>
                                    <a:gd name="T71" fmla="*/ 384 h 2151"/>
                                    <a:gd name="T72" fmla="*/ 13 w 541"/>
                                    <a:gd name="T73" fmla="*/ 347 h 2151"/>
                                    <a:gd name="T74" fmla="*/ 3 w 541"/>
                                    <a:gd name="T75" fmla="*/ 310 h 2151"/>
                                    <a:gd name="T76" fmla="*/ 0 w 541"/>
                                    <a:gd name="T77" fmla="*/ 270 h 2151"/>
                                    <a:gd name="T78" fmla="*/ 3 w 541"/>
                                    <a:gd name="T79" fmla="*/ 230 h 2151"/>
                                    <a:gd name="T80" fmla="*/ 13 w 541"/>
                                    <a:gd name="T81" fmla="*/ 193 h 2151"/>
                                    <a:gd name="T82" fmla="*/ 26 w 541"/>
                                    <a:gd name="T83" fmla="*/ 157 h 2151"/>
                                    <a:gd name="T84" fmla="*/ 44 w 541"/>
                                    <a:gd name="T85" fmla="*/ 123 h 2151"/>
                                    <a:gd name="T86" fmla="*/ 68 w 541"/>
                                    <a:gd name="T87" fmla="*/ 93 h 2151"/>
                                    <a:gd name="T88" fmla="*/ 94 w 541"/>
                                    <a:gd name="T89" fmla="*/ 66 h 2151"/>
                                    <a:gd name="T90" fmla="*/ 125 w 541"/>
                                    <a:gd name="T91" fmla="*/ 44 h 2151"/>
                                    <a:gd name="T92" fmla="*/ 157 w 541"/>
                                    <a:gd name="T93" fmla="*/ 26 h 2151"/>
                                    <a:gd name="T94" fmla="*/ 193 w 541"/>
                                    <a:gd name="T95" fmla="*/ 11 h 2151"/>
                                    <a:gd name="T96" fmla="*/ 231 w 541"/>
                                    <a:gd name="T97" fmla="*/ 3 h 2151"/>
                                    <a:gd name="T98" fmla="*/ 271 w 541"/>
                                    <a:gd name="T99" fmla="*/ 0 h 2151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</a:cxnLst>
                                  <a:rect l="0" t="0" r="r" b="b"/>
                                  <a:pathLst>
                                    <a:path w="541" h="2151">
                                      <a:moveTo>
                                        <a:pt x="30" y="791"/>
                                      </a:moveTo>
                                      <a:lnTo>
                                        <a:pt x="511" y="791"/>
                                      </a:lnTo>
                                      <a:lnTo>
                                        <a:pt x="511" y="2151"/>
                                      </a:lnTo>
                                      <a:lnTo>
                                        <a:pt x="30" y="2151"/>
                                      </a:lnTo>
                                      <a:lnTo>
                                        <a:pt x="30" y="791"/>
                                      </a:lnTo>
                                      <a:close/>
                                      <a:moveTo>
                                        <a:pt x="271" y="0"/>
                                      </a:moveTo>
                                      <a:lnTo>
                                        <a:pt x="311" y="3"/>
                                      </a:lnTo>
                                      <a:lnTo>
                                        <a:pt x="349" y="11"/>
                                      </a:lnTo>
                                      <a:lnTo>
                                        <a:pt x="384" y="26"/>
                                      </a:lnTo>
                                      <a:lnTo>
                                        <a:pt x="418" y="44"/>
                                      </a:lnTo>
                                      <a:lnTo>
                                        <a:pt x="447" y="66"/>
                                      </a:lnTo>
                                      <a:lnTo>
                                        <a:pt x="475" y="93"/>
                                      </a:lnTo>
                                      <a:lnTo>
                                        <a:pt x="497" y="123"/>
                                      </a:lnTo>
                                      <a:lnTo>
                                        <a:pt x="516" y="157"/>
                                      </a:lnTo>
                                      <a:lnTo>
                                        <a:pt x="530" y="193"/>
                                      </a:lnTo>
                                      <a:lnTo>
                                        <a:pt x="538" y="230"/>
                                      </a:lnTo>
                                      <a:lnTo>
                                        <a:pt x="541" y="270"/>
                                      </a:lnTo>
                                      <a:lnTo>
                                        <a:pt x="538" y="310"/>
                                      </a:lnTo>
                                      <a:lnTo>
                                        <a:pt x="530" y="347"/>
                                      </a:lnTo>
                                      <a:lnTo>
                                        <a:pt x="516" y="384"/>
                                      </a:lnTo>
                                      <a:lnTo>
                                        <a:pt x="497" y="417"/>
                                      </a:lnTo>
                                      <a:lnTo>
                                        <a:pt x="475" y="447"/>
                                      </a:lnTo>
                                      <a:lnTo>
                                        <a:pt x="447" y="474"/>
                                      </a:lnTo>
                                      <a:lnTo>
                                        <a:pt x="418" y="496"/>
                                      </a:lnTo>
                                      <a:lnTo>
                                        <a:pt x="384" y="515"/>
                                      </a:lnTo>
                                      <a:lnTo>
                                        <a:pt x="349" y="529"/>
                                      </a:lnTo>
                                      <a:lnTo>
                                        <a:pt x="311" y="538"/>
                                      </a:lnTo>
                                      <a:lnTo>
                                        <a:pt x="271" y="540"/>
                                      </a:lnTo>
                                      <a:lnTo>
                                        <a:pt x="231" y="538"/>
                                      </a:lnTo>
                                      <a:lnTo>
                                        <a:pt x="193" y="529"/>
                                      </a:lnTo>
                                      <a:lnTo>
                                        <a:pt x="157" y="515"/>
                                      </a:lnTo>
                                      <a:lnTo>
                                        <a:pt x="125" y="496"/>
                                      </a:lnTo>
                                      <a:lnTo>
                                        <a:pt x="94" y="474"/>
                                      </a:lnTo>
                                      <a:lnTo>
                                        <a:pt x="68" y="447"/>
                                      </a:lnTo>
                                      <a:lnTo>
                                        <a:pt x="44" y="417"/>
                                      </a:lnTo>
                                      <a:lnTo>
                                        <a:pt x="26" y="384"/>
                                      </a:lnTo>
                                      <a:lnTo>
                                        <a:pt x="13" y="347"/>
                                      </a:lnTo>
                                      <a:lnTo>
                                        <a:pt x="3" y="310"/>
                                      </a:lnTo>
                                      <a:lnTo>
                                        <a:pt x="0" y="270"/>
                                      </a:lnTo>
                                      <a:lnTo>
                                        <a:pt x="3" y="230"/>
                                      </a:lnTo>
                                      <a:lnTo>
                                        <a:pt x="13" y="193"/>
                                      </a:lnTo>
                                      <a:lnTo>
                                        <a:pt x="26" y="157"/>
                                      </a:lnTo>
                                      <a:lnTo>
                                        <a:pt x="44" y="123"/>
                                      </a:lnTo>
                                      <a:lnTo>
                                        <a:pt x="68" y="93"/>
                                      </a:lnTo>
                                      <a:lnTo>
                                        <a:pt x="94" y="66"/>
                                      </a:lnTo>
                                      <a:lnTo>
                                        <a:pt x="125" y="44"/>
                                      </a:lnTo>
                                      <a:lnTo>
                                        <a:pt x="157" y="26"/>
                                      </a:lnTo>
                                      <a:lnTo>
                                        <a:pt x="193" y="11"/>
                                      </a:lnTo>
                                      <a:lnTo>
                                        <a:pt x="231" y="3"/>
                                      </a:lnTo>
                                      <a:lnTo>
                                        <a:pt x="27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 w="0">
                                  <a:noFill/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6F34052" id="Groupe 5" o:spid="_x0000_s1026" alt="Icône de conseil" style="width:11.15pt;height:11.15pt;mso-position-horizontal-relative:char;mso-position-vertical-relative:line" coordsize="141605,1416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">
                      <v:rect id="Rectangle 20" o:spid="_x0000_s1027" alt="Rectangle bleu" style="position:absolute;width:141605;height:1416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" fillcolor="#2e74b5 [2404]" stroked="f" strokeweight="0"/>
                      <v:shape id="Forme libre 21" o:spid="_x0000_s1028" alt="Icône d’informations" style="position:absolute;left:58420;top:22225;width:24765;height:97155;visibility:visible;mso-wrap-style:square;v-text-anchor:top" coordsize="541,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" path="m30,791r481,l511,2151r-481,l30,791xm271,r40,3l349,11r35,15l418,44r29,22l475,93r22,30l516,157r14,36l538,230r3,40l538,310r-8,37l516,384r-19,33l475,447r-28,27l418,496r-34,19l349,529r-38,9l271,540r-40,-2l193,529,157,515,125,496,94,474,68,447,44,417,26,384,13,347,3,310,,270,3,230,13,193,26,157,44,123,68,93,94,66,125,44,157,26,193,11,231,3,271,xe" stroked="f" strokeweight="0">
                        <v:path arrowok="t" o:connecttype="custom" o:connectlocs="1373,35727;23392,35727;23392,97155;1373,97155;1373,35727;12405,0;14236,136;15976,497;17578,1174;19135,1987;20462,2981;21744,4201;22751,5556;23621,7091;24261,8717;24628,10388;24765,12195;24628,14002;24261,15673;23621,17344;22751,18835;21744,20190;20462,21409;19135,22403;17578,23261;15976,23894;14236,24300;12405,24390;10574,24300;8835,23894;7187,23261;5722,22403;4303,21409;3113,20190;2014,18835;1190,17344;595,15673;137,14002;0,12195;137,10388;595,8717;1190,7091;2014,5556;3113,4201;4303,2981;5722,1987;7187,1174;8835,497;10574,136;12405,0" o:connectangles="0,0,0,0,0,0,0,0,0,0,0,0,0,0,0,0,0,0,0,0,0,0,0,0,0,0,0,0,0,0,0,0,0,0,0,0,0,0,0,0,0,0,0,0,0,0,0,0,0,0"/>
                        <o:lock v:ext="edit" verticies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692" w:type="pct"/>
          </w:tcPr>
          <w:p w14:paraId="3114F0FD" w14:textId="38860676" w:rsidR="000B7DE8" w:rsidRPr="00F613B8" w:rsidRDefault="0021685E" w:rsidP="00342DB6">
            <w:pPr>
              <w:pStyle w:val="Textedeconseil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</w:rPr>
            </w:pPr>
            <w:r>
              <w:rPr>
                <w:noProof/>
              </w:rPr>
              <w:t>Assurez-vous que</w:t>
            </w:r>
            <w:r w:rsidR="002A2B5B">
              <w:rPr>
                <w:noProof/>
              </w:rPr>
              <w:t xml:space="preserve"> toutes les conditions sont réunies pour que les gestionnaires puissent bien jouer leur rôle. </w:t>
            </w:r>
          </w:p>
        </w:tc>
      </w:tr>
    </w:tbl>
    <w:p w14:paraId="06A41885" w14:textId="722F4D2B" w:rsidR="000B7DE8" w:rsidRDefault="000B7DE8" w:rsidP="000B7DE8">
      <w:pPr>
        <w:rPr>
          <w:noProof/>
        </w:rPr>
      </w:pPr>
    </w:p>
    <w:tbl>
      <w:tblPr>
        <w:tblStyle w:val="Rapportsurlaporteduprojet"/>
        <w:tblW w:w="0" w:type="auto"/>
        <w:shd w:val="clear" w:color="auto" w:fill="FFFFFF" w:themeFill="background1"/>
        <w:tblLook w:val="04A0" w:firstRow="1" w:lastRow="0" w:firstColumn="1" w:lastColumn="0" w:noHBand="0" w:noVBand="1"/>
      </w:tblPr>
      <w:tblGrid>
        <w:gridCol w:w="8784"/>
        <w:gridCol w:w="709"/>
        <w:gridCol w:w="703"/>
      </w:tblGrid>
      <w:tr w:rsidR="00AF6103" w14:paraId="408881AF" w14:textId="77777777" w:rsidTr="00E04C7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8784" w:type="dxa"/>
            <w:shd w:val="clear" w:color="auto" w:fill="FFFFFF" w:themeFill="background1"/>
          </w:tcPr>
          <w:p w14:paraId="5BCCB65A" w14:textId="132F6F6C" w:rsidR="00AF6103" w:rsidRPr="00721D70" w:rsidRDefault="00AF6103" w:rsidP="00E04C78">
            <w:pPr>
              <w:spacing w:after="160" w:line="259" w:lineRule="auto"/>
              <w:rPr>
                <w:b w:val="0"/>
                <w:sz w:val="16"/>
                <w:szCs w:val="16"/>
              </w:rPr>
            </w:pPr>
            <w:r>
              <w:rPr>
                <w:sz w:val="16"/>
                <w:szCs w:val="16"/>
              </w:rPr>
              <w:t>Le personnel de gestion :</w:t>
            </w:r>
          </w:p>
        </w:tc>
        <w:tc>
          <w:tcPr>
            <w:tcW w:w="709" w:type="dxa"/>
            <w:shd w:val="clear" w:color="auto" w:fill="FFFFFF" w:themeFill="background1"/>
          </w:tcPr>
          <w:p w14:paraId="577C8372" w14:textId="77777777" w:rsidR="00AF6103" w:rsidRPr="00BE3343" w:rsidRDefault="00AF6103" w:rsidP="00E04C78">
            <w:pPr>
              <w:spacing w:after="160" w:line="259" w:lineRule="auto"/>
              <w:jc w:val="center"/>
              <w:rPr>
                <w:sz w:val="16"/>
                <w:szCs w:val="16"/>
              </w:rPr>
            </w:pPr>
            <w:r w:rsidRPr="00BE3343">
              <w:rPr>
                <w:sz w:val="16"/>
                <w:szCs w:val="16"/>
              </w:rPr>
              <w:t>Oui</w:t>
            </w:r>
          </w:p>
        </w:tc>
        <w:tc>
          <w:tcPr>
            <w:tcW w:w="703" w:type="dxa"/>
            <w:shd w:val="clear" w:color="auto" w:fill="FFFFFF" w:themeFill="background1"/>
          </w:tcPr>
          <w:p w14:paraId="5ECB83B4" w14:textId="77777777" w:rsidR="00AF6103" w:rsidRPr="00BE3343" w:rsidRDefault="00AF6103" w:rsidP="00E04C78">
            <w:pPr>
              <w:spacing w:after="160" w:line="259" w:lineRule="auto"/>
              <w:jc w:val="center"/>
              <w:rPr>
                <w:sz w:val="16"/>
                <w:szCs w:val="16"/>
              </w:rPr>
            </w:pPr>
            <w:r w:rsidRPr="00BE3343">
              <w:rPr>
                <w:sz w:val="16"/>
                <w:szCs w:val="16"/>
              </w:rPr>
              <w:t>Non</w:t>
            </w:r>
          </w:p>
        </w:tc>
      </w:tr>
      <w:tr w:rsidR="00AF6103" w14:paraId="39F81870" w14:textId="77777777" w:rsidTr="00E04C78">
        <w:trPr>
          <w:trHeight w:val="305"/>
        </w:trPr>
        <w:tc>
          <w:tcPr>
            <w:tcW w:w="8784" w:type="dxa"/>
            <w:shd w:val="clear" w:color="auto" w:fill="FFFFFF" w:themeFill="background1"/>
          </w:tcPr>
          <w:p w14:paraId="4FE3E2A0" w14:textId="2B4E42AB" w:rsidR="00AF6103" w:rsidRPr="00BE3343" w:rsidRDefault="00AF6103" w:rsidP="00E04C78">
            <w:pPr>
              <w:spacing w:after="160" w:line="259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 reçu un résumé ou un briefing avant la formation.</w:t>
            </w:r>
          </w:p>
        </w:tc>
        <w:tc>
          <w:tcPr>
            <w:tcW w:w="709" w:type="dxa"/>
            <w:shd w:val="clear" w:color="auto" w:fill="FFFFFF" w:themeFill="background1"/>
          </w:tcPr>
          <w:p w14:paraId="7479FBF9" w14:textId="77777777" w:rsidR="00AF6103" w:rsidRPr="00BE3343" w:rsidRDefault="00AF6103" w:rsidP="00E04C78">
            <w:pPr>
              <w:spacing w:after="160" w:line="259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sym w:font="Wingdings" w:char="F0A8"/>
            </w:r>
          </w:p>
        </w:tc>
        <w:tc>
          <w:tcPr>
            <w:tcW w:w="703" w:type="dxa"/>
            <w:shd w:val="clear" w:color="auto" w:fill="FFFFFF" w:themeFill="background1"/>
          </w:tcPr>
          <w:p w14:paraId="06C47639" w14:textId="77777777" w:rsidR="00AF6103" w:rsidRPr="00BE3343" w:rsidRDefault="00AF6103" w:rsidP="00E04C78">
            <w:pPr>
              <w:spacing w:after="160" w:line="259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sym w:font="Wingdings" w:char="F0A8"/>
            </w:r>
          </w:p>
        </w:tc>
      </w:tr>
      <w:tr w:rsidR="00AF6103" w14:paraId="01330992" w14:textId="77777777" w:rsidTr="00E04C78">
        <w:tc>
          <w:tcPr>
            <w:tcW w:w="8784" w:type="dxa"/>
            <w:shd w:val="clear" w:color="auto" w:fill="FFFFFF" w:themeFill="background1"/>
          </w:tcPr>
          <w:p w14:paraId="7DCE4F35" w14:textId="456D82AC" w:rsidR="00AF6103" w:rsidRPr="00BE3343" w:rsidRDefault="002A2B5B" w:rsidP="00E04C78">
            <w:pPr>
              <w:spacing w:after="160" w:line="259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connaît les objectifs visés par la formation</w:t>
            </w:r>
            <w:r w:rsidR="0009037A">
              <w:rPr>
                <w:sz w:val="16"/>
                <w:szCs w:val="16"/>
              </w:rPr>
              <w:t xml:space="preserve"> et les résultats attendus</w:t>
            </w:r>
            <w:r w:rsidR="00AF6103">
              <w:rPr>
                <w:sz w:val="16"/>
                <w:szCs w:val="16"/>
              </w:rPr>
              <w:t>.</w:t>
            </w:r>
          </w:p>
        </w:tc>
        <w:tc>
          <w:tcPr>
            <w:tcW w:w="709" w:type="dxa"/>
            <w:shd w:val="clear" w:color="auto" w:fill="FFFFFF" w:themeFill="background1"/>
          </w:tcPr>
          <w:p w14:paraId="6EC1B23E" w14:textId="77777777" w:rsidR="00AF6103" w:rsidRPr="00BE3343" w:rsidRDefault="00AF6103" w:rsidP="00E04C78">
            <w:pPr>
              <w:spacing w:after="160" w:line="259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sym w:font="Wingdings" w:char="F0A8"/>
            </w:r>
          </w:p>
        </w:tc>
        <w:tc>
          <w:tcPr>
            <w:tcW w:w="703" w:type="dxa"/>
            <w:shd w:val="clear" w:color="auto" w:fill="FFFFFF" w:themeFill="background1"/>
          </w:tcPr>
          <w:p w14:paraId="17DFD675" w14:textId="77777777" w:rsidR="00AF6103" w:rsidRPr="00BE3343" w:rsidRDefault="00AF6103" w:rsidP="00E04C78">
            <w:pPr>
              <w:spacing w:after="160" w:line="259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sym w:font="Wingdings" w:char="F0A8"/>
            </w:r>
          </w:p>
        </w:tc>
      </w:tr>
      <w:tr w:rsidR="00C35923" w14:paraId="5E2A4D19" w14:textId="77777777" w:rsidTr="00E04C78">
        <w:tc>
          <w:tcPr>
            <w:tcW w:w="8784" w:type="dxa"/>
            <w:shd w:val="clear" w:color="auto" w:fill="FFFFFF" w:themeFill="background1"/>
          </w:tcPr>
          <w:p w14:paraId="7B7F07CE" w14:textId="6DF2281A" w:rsidR="00C35923" w:rsidRDefault="00C35923" w:rsidP="00C35923">
            <w:pPr>
              <w:spacing w:after="160" w:line="259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sait ce qui est attendu de sa part dans les 48 heures suivant la formation (ex. répondre aux questions, animer une discussion d’équipe, détecter les obstacles, escalader les enjeux, etc.)</w:t>
            </w:r>
          </w:p>
        </w:tc>
        <w:tc>
          <w:tcPr>
            <w:tcW w:w="709" w:type="dxa"/>
            <w:shd w:val="clear" w:color="auto" w:fill="FFFFFF" w:themeFill="background1"/>
          </w:tcPr>
          <w:p w14:paraId="535B6C6F" w14:textId="370BF481" w:rsidR="00C35923" w:rsidRDefault="00C35923" w:rsidP="00C35923">
            <w:pPr>
              <w:spacing w:after="160" w:line="259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sym w:font="Wingdings" w:char="F0A8"/>
            </w:r>
          </w:p>
        </w:tc>
        <w:tc>
          <w:tcPr>
            <w:tcW w:w="703" w:type="dxa"/>
            <w:shd w:val="clear" w:color="auto" w:fill="FFFFFF" w:themeFill="background1"/>
          </w:tcPr>
          <w:p w14:paraId="755BCF3D" w14:textId="60AFB9F9" w:rsidR="00C35923" w:rsidRDefault="00C35923" w:rsidP="00C35923">
            <w:pPr>
              <w:spacing w:after="160" w:line="259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sym w:font="Wingdings" w:char="F0A8"/>
            </w:r>
          </w:p>
        </w:tc>
      </w:tr>
      <w:tr w:rsidR="00C35923" w14:paraId="46CE9A8E" w14:textId="77777777" w:rsidTr="00E04C78">
        <w:tc>
          <w:tcPr>
            <w:tcW w:w="8784" w:type="dxa"/>
            <w:shd w:val="clear" w:color="auto" w:fill="FFFFFF" w:themeFill="background1"/>
          </w:tcPr>
          <w:p w14:paraId="1E02C8F5" w14:textId="118EE32E" w:rsidR="00C35923" w:rsidRPr="00BE3343" w:rsidRDefault="00C35923" w:rsidP="00C35923">
            <w:pPr>
              <w:spacing w:after="160" w:line="259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sait </w:t>
            </w:r>
            <w:r w:rsidR="004F53D0">
              <w:rPr>
                <w:sz w:val="16"/>
                <w:szCs w:val="16"/>
              </w:rPr>
              <w:t>ré</w:t>
            </w:r>
            <w:r>
              <w:rPr>
                <w:sz w:val="16"/>
                <w:szCs w:val="16"/>
              </w:rPr>
              <w:t xml:space="preserve">orienter les échanges sur le travail réel. </w:t>
            </w:r>
          </w:p>
        </w:tc>
        <w:tc>
          <w:tcPr>
            <w:tcW w:w="709" w:type="dxa"/>
            <w:shd w:val="clear" w:color="auto" w:fill="FFFFFF" w:themeFill="background1"/>
          </w:tcPr>
          <w:p w14:paraId="6BE42B34" w14:textId="77777777" w:rsidR="00C35923" w:rsidRPr="00BE3343" w:rsidRDefault="00C35923" w:rsidP="00C35923">
            <w:pPr>
              <w:spacing w:after="160" w:line="259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sym w:font="Wingdings" w:char="F0A8"/>
            </w:r>
          </w:p>
        </w:tc>
        <w:tc>
          <w:tcPr>
            <w:tcW w:w="703" w:type="dxa"/>
            <w:shd w:val="clear" w:color="auto" w:fill="FFFFFF" w:themeFill="background1"/>
          </w:tcPr>
          <w:p w14:paraId="2B5A6B2E" w14:textId="77777777" w:rsidR="00C35923" w:rsidRPr="00BE3343" w:rsidRDefault="00C35923" w:rsidP="00C35923">
            <w:pPr>
              <w:spacing w:after="160" w:line="259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sym w:font="Wingdings" w:char="F0A8"/>
            </w:r>
          </w:p>
        </w:tc>
      </w:tr>
      <w:tr w:rsidR="00C35923" w14:paraId="7EC78AF9" w14:textId="77777777" w:rsidTr="00E04C78">
        <w:tc>
          <w:tcPr>
            <w:tcW w:w="8784" w:type="dxa"/>
            <w:shd w:val="clear" w:color="auto" w:fill="FFFFFF" w:themeFill="background1"/>
          </w:tcPr>
          <w:p w14:paraId="4BACF9BF" w14:textId="1F9DA4CF" w:rsidR="00C35923" w:rsidRDefault="00C35923" w:rsidP="00C35923">
            <w:pPr>
              <w:spacing w:after="160" w:line="259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dispose de suffisamment de temps pour discuter de la formation avec son équipe.</w:t>
            </w:r>
          </w:p>
        </w:tc>
        <w:tc>
          <w:tcPr>
            <w:tcW w:w="709" w:type="dxa"/>
            <w:shd w:val="clear" w:color="auto" w:fill="FFFFFF" w:themeFill="background1"/>
          </w:tcPr>
          <w:p w14:paraId="45F5F352" w14:textId="3F1A590D" w:rsidR="00C35923" w:rsidRDefault="00C35923" w:rsidP="00C35923">
            <w:pPr>
              <w:spacing w:after="160" w:line="259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sym w:font="Wingdings" w:char="F0A8"/>
            </w:r>
          </w:p>
        </w:tc>
        <w:tc>
          <w:tcPr>
            <w:tcW w:w="703" w:type="dxa"/>
            <w:shd w:val="clear" w:color="auto" w:fill="FFFFFF" w:themeFill="background1"/>
          </w:tcPr>
          <w:p w14:paraId="07846FF4" w14:textId="70D7198B" w:rsidR="00C35923" w:rsidRDefault="00C35923" w:rsidP="00C35923">
            <w:pPr>
              <w:spacing w:after="160" w:line="259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sym w:font="Wingdings" w:char="F0A8"/>
            </w:r>
          </w:p>
        </w:tc>
      </w:tr>
      <w:tr w:rsidR="00C35923" w14:paraId="1696EF52" w14:textId="77777777" w:rsidTr="00E04C78">
        <w:tc>
          <w:tcPr>
            <w:tcW w:w="10196" w:type="dxa"/>
            <w:gridSpan w:val="3"/>
            <w:shd w:val="clear" w:color="auto" w:fill="FFFFFF" w:themeFill="background1"/>
          </w:tcPr>
          <w:p w14:paraId="7F0C0110" w14:textId="77777777" w:rsidR="00C35923" w:rsidRDefault="00C35923" w:rsidP="00C35923">
            <w:pPr>
              <w:spacing w:after="160" w:line="259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Quelle(s) action(s) mettre en place pour le soutenir : </w:t>
            </w:r>
          </w:p>
          <w:p w14:paraId="0A91CDF5" w14:textId="77777777" w:rsidR="00C35923" w:rsidRPr="00BE3343" w:rsidRDefault="00C35923" w:rsidP="00C35923">
            <w:pPr>
              <w:spacing w:after="160" w:line="259" w:lineRule="auto"/>
              <w:rPr>
                <w:sz w:val="16"/>
                <w:szCs w:val="16"/>
              </w:rPr>
            </w:pPr>
          </w:p>
        </w:tc>
      </w:tr>
    </w:tbl>
    <w:p w14:paraId="2F93FFE5" w14:textId="77777777" w:rsidR="00AF6103" w:rsidRPr="00F613B8" w:rsidRDefault="00AF6103" w:rsidP="000B7DE8">
      <w:pPr>
        <w:rPr>
          <w:noProof/>
        </w:rPr>
      </w:pPr>
    </w:p>
    <w:p w14:paraId="31BB84FE" w14:textId="77777777" w:rsidR="00BD0A14" w:rsidRDefault="00BD0A14">
      <w:pPr>
        <w:rPr>
          <w:b/>
          <w:bCs/>
          <w:caps/>
          <w:noProof/>
          <w:color w:val="1F4E79" w:themeColor="accent1" w:themeShade="80"/>
          <w:sz w:val="28"/>
        </w:rPr>
      </w:pPr>
      <w:r>
        <w:rPr>
          <w:noProof/>
        </w:rPr>
        <w:br w:type="page"/>
      </w:r>
    </w:p>
    <w:p w14:paraId="4413A85C" w14:textId="031A60F4" w:rsidR="00B00DB4" w:rsidRPr="00B00DB4" w:rsidRDefault="000B7DE8" w:rsidP="008A4CD3">
      <w:pPr>
        <w:pStyle w:val="Heading1"/>
        <w:rPr>
          <w:noProof/>
        </w:rPr>
      </w:pPr>
      <w:r>
        <w:rPr>
          <w:noProof/>
        </w:rPr>
        <w:lastRenderedPageBreak/>
        <w:t>Planifier</w:t>
      </w:r>
      <w:r w:rsidR="009B53E2">
        <w:rPr>
          <w:noProof/>
        </w:rPr>
        <w:t xml:space="preserve"> </w:t>
      </w:r>
      <w:r w:rsidR="009B53E2" w:rsidRPr="00405586">
        <w:rPr>
          <w:b w:val="0"/>
          <w:bCs w:val="0"/>
          <w:noProof/>
        </w:rPr>
        <w:t>(semaine suivant la formation)</w:t>
      </w:r>
    </w:p>
    <w:p w14:paraId="4792DD43" w14:textId="114E4506" w:rsidR="003312ED" w:rsidRPr="00F613B8" w:rsidRDefault="00E80418" w:rsidP="00B8239D">
      <w:pPr>
        <w:pStyle w:val="Heading2"/>
        <w:numPr>
          <w:ilvl w:val="0"/>
          <w:numId w:val="17"/>
        </w:numPr>
        <w:rPr>
          <w:noProof/>
        </w:rPr>
      </w:pPr>
      <w:r>
        <w:rPr>
          <w:noProof/>
        </w:rPr>
        <w:t>Planifier</w:t>
      </w:r>
      <w:r w:rsidR="00DF2BF2">
        <w:rPr>
          <w:noProof/>
        </w:rPr>
        <w:t xml:space="preserve"> la mise en action des apprentissages</w:t>
      </w:r>
    </w:p>
    <w:tbl>
      <w:tblPr>
        <w:tblStyle w:val="Tableaudeconseils"/>
        <w:tblW w:w="5000" w:type="pct"/>
        <w:tblLook w:val="04A0" w:firstRow="1" w:lastRow="0" w:firstColumn="1" w:lastColumn="0" w:noHBand="0" w:noVBand="1"/>
        <w:tblDescription w:val="Tableau de disposition"/>
      </w:tblPr>
      <w:tblGrid>
        <w:gridCol w:w="629"/>
        <w:gridCol w:w="9577"/>
      </w:tblGrid>
      <w:tr w:rsidR="005D4DC9" w:rsidRPr="00F613B8" w14:paraId="1C623078" w14:textId="77777777" w:rsidTr="007664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" w:type="pct"/>
          </w:tcPr>
          <w:p w14:paraId="618BD3FB" w14:textId="77777777" w:rsidR="005D4DC9" w:rsidRPr="00F613B8" w:rsidRDefault="005D4DC9" w:rsidP="007664E8">
            <w:pPr>
              <w:rPr>
                <w:noProof/>
              </w:rPr>
            </w:pPr>
            <w:r w:rsidRPr="00F613B8">
              <w:rPr>
                <w:noProof/>
                <w:lang w:bidi="fr-FR"/>
              </w:rPr>
              <mc:AlternateContent>
                <mc:Choice Requires="wpg">
                  <w:drawing>
                    <wp:inline distT="0" distB="0" distL="0" distR="0" wp14:anchorId="7DEA1A0C" wp14:editId="79C14696">
                      <wp:extent cx="141605" cy="141605"/>
                      <wp:effectExtent l="0" t="0" r="0" b="0"/>
                      <wp:docPr id="19" name="Groupe 5" descr="Icône de conseil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1605" cy="141605"/>
                                <a:chOff x="0" y="0"/>
                                <a:chExt cx="141605" cy="141605"/>
                              </a:xfrm>
                            </wpg:grpSpPr>
                            <wps:wsp>
                              <wps:cNvPr id="20" name="Rectangle 20" descr="Rectangle bleu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141605" cy="141605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ln w="0">
                                  <a:noFill/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1" name="Forme libre 21" descr="Icône d’informations"/>
                              <wps:cNvSpPr>
                                <a:spLocks noEditPoints="1"/>
                              </wps:cNvSpPr>
                              <wps:spPr bwMode="auto">
                                <a:xfrm>
                                  <a:off x="58420" y="22225"/>
                                  <a:ext cx="24765" cy="97155"/>
                                </a:xfrm>
                                <a:custGeom>
                                  <a:avLst/>
                                  <a:gdLst>
                                    <a:gd name="T0" fmla="*/ 30 w 541"/>
                                    <a:gd name="T1" fmla="*/ 791 h 2151"/>
                                    <a:gd name="T2" fmla="*/ 511 w 541"/>
                                    <a:gd name="T3" fmla="*/ 791 h 2151"/>
                                    <a:gd name="T4" fmla="*/ 511 w 541"/>
                                    <a:gd name="T5" fmla="*/ 2151 h 2151"/>
                                    <a:gd name="T6" fmla="*/ 30 w 541"/>
                                    <a:gd name="T7" fmla="*/ 2151 h 2151"/>
                                    <a:gd name="T8" fmla="*/ 30 w 541"/>
                                    <a:gd name="T9" fmla="*/ 791 h 2151"/>
                                    <a:gd name="T10" fmla="*/ 271 w 541"/>
                                    <a:gd name="T11" fmla="*/ 0 h 2151"/>
                                    <a:gd name="T12" fmla="*/ 311 w 541"/>
                                    <a:gd name="T13" fmla="*/ 3 h 2151"/>
                                    <a:gd name="T14" fmla="*/ 349 w 541"/>
                                    <a:gd name="T15" fmla="*/ 11 h 2151"/>
                                    <a:gd name="T16" fmla="*/ 384 w 541"/>
                                    <a:gd name="T17" fmla="*/ 26 h 2151"/>
                                    <a:gd name="T18" fmla="*/ 418 w 541"/>
                                    <a:gd name="T19" fmla="*/ 44 h 2151"/>
                                    <a:gd name="T20" fmla="*/ 447 w 541"/>
                                    <a:gd name="T21" fmla="*/ 66 h 2151"/>
                                    <a:gd name="T22" fmla="*/ 475 w 541"/>
                                    <a:gd name="T23" fmla="*/ 93 h 2151"/>
                                    <a:gd name="T24" fmla="*/ 497 w 541"/>
                                    <a:gd name="T25" fmla="*/ 123 h 2151"/>
                                    <a:gd name="T26" fmla="*/ 516 w 541"/>
                                    <a:gd name="T27" fmla="*/ 157 h 2151"/>
                                    <a:gd name="T28" fmla="*/ 530 w 541"/>
                                    <a:gd name="T29" fmla="*/ 193 h 2151"/>
                                    <a:gd name="T30" fmla="*/ 538 w 541"/>
                                    <a:gd name="T31" fmla="*/ 230 h 2151"/>
                                    <a:gd name="T32" fmla="*/ 541 w 541"/>
                                    <a:gd name="T33" fmla="*/ 270 h 2151"/>
                                    <a:gd name="T34" fmla="*/ 538 w 541"/>
                                    <a:gd name="T35" fmla="*/ 310 h 2151"/>
                                    <a:gd name="T36" fmla="*/ 530 w 541"/>
                                    <a:gd name="T37" fmla="*/ 347 h 2151"/>
                                    <a:gd name="T38" fmla="*/ 516 w 541"/>
                                    <a:gd name="T39" fmla="*/ 384 h 2151"/>
                                    <a:gd name="T40" fmla="*/ 497 w 541"/>
                                    <a:gd name="T41" fmla="*/ 417 h 2151"/>
                                    <a:gd name="T42" fmla="*/ 475 w 541"/>
                                    <a:gd name="T43" fmla="*/ 447 h 2151"/>
                                    <a:gd name="T44" fmla="*/ 447 w 541"/>
                                    <a:gd name="T45" fmla="*/ 474 h 2151"/>
                                    <a:gd name="T46" fmla="*/ 418 w 541"/>
                                    <a:gd name="T47" fmla="*/ 496 h 2151"/>
                                    <a:gd name="T48" fmla="*/ 384 w 541"/>
                                    <a:gd name="T49" fmla="*/ 515 h 2151"/>
                                    <a:gd name="T50" fmla="*/ 349 w 541"/>
                                    <a:gd name="T51" fmla="*/ 529 h 2151"/>
                                    <a:gd name="T52" fmla="*/ 311 w 541"/>
                                    <a:gd name="T53" fmla="*/ 538 h 2151"/>
                                    <a:gd name="T54" fmla="*/ 271 w 541"/>
                                    <a:gd name="T55" fmla="*/ 540 h 2151"/>
                                    <a:gd name="T56" fmla="*/ 231 w 541"/>
                                    <a:gd name="T57" fmla="*/ 538 h 2151"/>
                                    <a:gd name="T58" fmla="*/ 193 w 541"/>
                                    <a:gd name="T59" fmla="*/ 529 h 2151"/>
                                    <a:gd name="T60" fmla="*/ 157 w 541"/>
                                    <a:gd name="T61" fmla="*/ 515 h 2151"/>
                                    <a:gd name="T62" fmla="*/ 125 w 541"/>
                                    <a:gd name="T63" fmla="*/ 496 h 2151"/>
                                    <a:gd name="T64" fmla="*/ 94 w 541"/>
                                    <a:gd name="T65" fmla="*/ 474 h 2151"/>
                                    <a:gd name="T66" fmla="*/ 68 w 541"/>
                                    <a:gd name="T67" fmla="*/ 447 h 2151"/>
                                    <a:gd name="T68" fmla="*/ 44 w 541"/>
                                    <a:gd name="T69" fmla="*/ 417 h 2151"/>
                                    <a:gd name="T70" fmla="*/ 26 w 541"/>
                                    <a:gd name="T71" fmla="*/ 384 h 2151"/>
                                    <a:gd name="T72" fmla="*/ 13 w 541"/>
                                    <a:gd name="T73" fmla="*/ 347 h 2151"/>
                                    <a:gd name="T74" fmla="*/ 3 w 541"/>
                                    <a:gd name="T75" fmla="*/ 310 h 2151"/>
                                    <a:gd name="T76" fmla="*/ 0 w 541"/>
                                    <a:gd name="T77" fmla="*/ 270 h 2151"/>
                                    <a:gd name="T78" fmla="*/ 3 w 541"/>
                                    <a:gd name="T79" fmla="*/ 230 h 2151"/>
                                    <a:gd name="T80" fmla="*/ 13 w 541"/>
                                    <a:gd name="T81" fmla="*/ 193 h 2151"/>
                                    <a:gd name="T82" fmla="*/ 26 w 541"/>
                                    <a:gd name="T83" fmla="*/ 157 h 2151"/>
                                    <a:gd name="T84" fmla="*/ 44 w 541"/>
                                    <a:gd name="T85" fmla="*/ 123 h 2151"/>
                                    <a:gd name="T86" fmla="*/ 68 w 541"/>
                                    <a:gd name="T87" fmla="*/ 93 h 2151"/>
                                    <a:gd name="T88" fmla="*/ 94 w 541"/>
                                    <a:gd name="T89" fmla="*/ 66 h 2151"/>
                                    <a:gd name="T90" fmla="*/ 125 w 541"/>
                                    <a:gd name="T91" fmla="*/ 44 h 2151"/>
                                    <a:gd name="T92" fmla="*/ 157 w 541"/>
                                    <a:gd name="T93" fmla="*/ 26 h 2151"/>
                                    <a:gd name="T94" fmla="*/ 193 w 541"/>
                                    <a:gd name="T95" fmla="*/ 11 h 2151"/>
                                    <a:gd name="T96" fmla="*/ 231 w 541"/>
                                    <a:gd name="T97" fmla="*/ 3 h 2151"/>
                                    <a:gd name="T98" fmla="*/ 271 w 541"/>
                                    <a:gd name="T99" fmla="*/ 0 h 2151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</a:cxnLst>
                                  <a:rect l="0" t="0" r="r" b="b"/>
                                  <a:pathLst>
                                    <a:path w="541" h="2151">
                                      <a:moveTo>
                                        <a:pt x="30" y="791"/>
                                      </a:moveTo>
                                      <a:lnTo>
                                        <a:pt x="511" y="791"/>
                                      </a:lnTo>
                                      <a:lnTo>
                                        <a:pt x="511" y="2151"/>
                                      </a:lnTo>
                                      <a:lnTo>
                                        <a:pt x="30" y="2151"/>
                                      </a:lnTo>
                                      <a:lnTo>
                                        <a:pt x="30" y="791"/>
                                      </a:lnTo>
                                      <a:close/>
                                      <a:moveTo>
                                        <a:pt x="271" y="0"/>
                                      </a:moveTo>
                                      <a:lnTo>
                                        <a:pt x="311" y="3"/>
                                      </a:lnTo>
                                      <a:lnTo>
                                        <a:pt x="349" y="11"/>
                                      </a:lnTo>
                                      <a:lnTo>
                                        <a:pt x="384" y="26"/>
                                      </a:lnTo>
                                      <a:lnTo>
                                        <a:pt x="418" y="44"/>
                                      </a:lnTo>
                                      <a:lnTo>
                                        <a:pt x="447" y="66"/>
                                      </a:lnTo>
                                      <a:lnTo>
                                        <a:pt x="475" y="93"/>
                                      </a:lnTo>
                                      <a:lnTo>
                                        <a:pt x="497" y="123"/>
                                      </a:lnTo>
                                      <a:lnTo>
                                        <a:pt x="516" y="157"/>
                                      </a:lnTo>
                                      <a:lnTo>
                                        <a:pt x="530" y="193"/>
                                      </a:lnTo>
                                      <a:lnTo>
                                        <a:pt x="538" y="230"/>
                                      </a:lnTo>
                                      <a:lnTo>
                                        <a:pt x="541" y="270"/>
                                      </a:lnTo>
                                      <a:lnTo>
                                        <a:pt x="538" y="310"/>
                                      </a:lnTo>
                                      <a:lnTo>
                                        <a:pt x="530" y="347"/>
                                      </a:lnTo>
                                      <a:lnTo>
                                        <a:pt x="516" y="384"/>
                                      </a:lnTo>
                                      <a:lnTo>
                                        <a:pt x="497" y="417"/>
                                      </a:lnTo>
                                      <a:lnTo>
                                        <a:pt x="475" y="447"/>
                                      </a:lnTo>
                                      <a:lnTo>
                                        <a:pt x="447" y="474"/>
                                      </a:lnTo>
                                      <a:lnTo>
                                        <a:pt x="418" y="496"/>
                                      </a:lnTo>
                                      <a:lnTo>
                                        <a:pt x="384" y="515"/>
                                      </a:lnTo>
                                      <a:lnTo>
                                        <a:pt x="349" y="529"/>
                                      </a:lnTo>
                                      <a:lnTo>
                                        <a:pt x="311" y="538"/>
                                      </a:lnTo>
                                      <a:lnTo>
                                        <a:pt x="271" y="540"/>
                                      </a:lnTo>
                                      <a:lnTo>
                                        <a:pt x="231" y="538"/>
                                      </a:lnTo>
                                      <a:lnTo>
                                        <a:pt x="193" y="529"/>
                                      </a:lnTo>
                                      <a:lnTo>
                                        <a:pt x="157" y="515"/>
                                      </a:lnTo>
                                      <a:lnTo>
                                        <a:pt x="125" y="496"/>
                                      </a:lnTo>
                                      <a:lnTo>
                                        <a:pt x="94" y="474"/>
                                      </a:lnTo>
                                      <a:lnTo>
                                        <a:pt x="68" y="447"/>
                                      </a:lnTo>
                                      <a:lnTo>
                                        <a:pt x="44" y="417"/>
                                      </a:lnTo>
                                      <a:lnTo>
                                        <a:pt x="26" y="384"/>
                                      </a:lnTo>
                                      <a:lnTo>
                                        <a:pt x="13" y="347"/>
                                      </a:lnTo>
                                      <a:lnTo>
                                        <a:pt x="3" y="310"/>
                                      </a:lnTo>
                                      <a:lnTo>
                                        <a:pt x="0" y="270"/>
                                      </a:lnTo>
                                      <a:lnTo>
                                        <a:pt x="3" y="230"/>
                                      </a:lnTo>
                                      <a:lnTo>
                                        <a:pt x="13" y="193"/>
                                      </a:lnTo>
                                      <a:lnTo>
                                        <a:pt x="26" y="157"/>
                                      </a:lnTo>
                                      <a:lnTo>
                                        <a:pt x="44" y="123"/>
                                      </a:lnTo>
                                      <a:lnTo>
                                        <a:pt x="68" y="93"/>
                                      </a:lnTo>
                                      <a:lnTo>
                                        <a:pt x="94" y="66"/>
                                      </a:lnTo>
                                      <a:lnTo>
                                        <a:pt x="125" y="44"/>
                                      </a:lnTo>
                                      <a:lnTo>
                                        <a:pt x="157" y="26"/>
                                      </a:lnTo>
                                      <a:lnTo>
                                        <a:pt x="193" y="11"/>
                                      </a:lnTo>
                                      <a:lnTo>
                                        <a:pt x="231" y="3"/>
                                      </a:lnTo>
                                      <a:lnTo>
                                        <a:pt x="27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 w="0">
                                  <a:noFill/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e 5" style="width:11.15pt;height:11.15pt;mso-position-horizontal-relative:char;mso-position-vertical-relative:line" alt="Icône de conseil" coordsize="141605,141605" o:spid="_x0000_s1026" w14:anchorId="2DF461AD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">
                      <v:rect id="Rectangle 20" style="position:absolute;width:141605;height:141605;visibility:visible;mso-wrap-style:square;v-text-anchor:top" alt="Rectangle bleu" o:spid="_x0000_s1027" fillcolor="#2e74b5 [2404]" stroked="f" strokeweight="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"/>
                      <v:shape id="Forme libre 21" style="position:absolute;left:58420;top:22225;width:24765;height:97155;visibility:visible;mso-wrap-style:square;v-text-anchor:top" alt="Icône d’informations" coordsize="541,2151" o:spid="_x0000_s1028" stroked="f" strokeweight="0" path="m30,791r481,l511,2151r-481,l30,791xm271,r40,3l349,11r35,15l418,44r29,22l475,93r22,30l516,157r14,36l538,230r3,40l538,310r-8,37l516,384r-19,33l475,447r-28,27l418,496r-34,19l349,529r-38,9l271,540r-40,-2l193,529,157,515,125,496,94,474,68,447,44,417,26,384,13,347,3,310,,270,3,230,13,193,26,157,44,123,68,93,94,66,125,44,157,26,193,11,231,3,271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">
                        <v:path arrowok="t" o:connecttype="custom" o:connectlocs="1373,35727;23392,35727;23392,97155;1373,97155;1373,35727;12405,0;14236,136;15976,497;17578,1174;19135,1987;20462,2981;21744,4201;22751,5556;23621,7091;24261,8717;24628,10388;24765,12195;24628,14002;24261,15673;23621,17344;22751,18835;21744,20190;20462,21409;19135,22403;17578,23261;15976,23894;14236,24300;12405,24390;10574,24300;8835,23894;7187,23261;5722,22403;4303,21409;3113,20190;2014,18835;1190,17344;595,15673;137,14002;0,12195;137,10388;595,8717;1190,7091;2014,5556;3113,4201;4303,2981;5722,1987;7187,1174;8835,497;10574,136;12405,0" o:connectangles="0,0,0,0,0,0,0,0,0,0,0,0,0,0,0,0,0,0,0,0,0,0,0,0,0,0,0,0,0,0,0,0,0,0,0,0,0,0,0,0,0,0,0,0,0,0,0,0,0,0"/>
                        <o:lock v:ext="edit" verticies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692" w:type="pct"/>
          </w:tcPr>
          <w:p w14:paraId="39F58E55" w14:textId="153ADE13" w:rsidR="005D4DC9" w:rsidRPr="00F613B8" w:rsidRDefault="00395A52" w:rsidP="008D5E06">
            <w:pPr>
              <w:pStyle w:val="Textedeconseil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</w:rPr>
            </w:pPr>
            <w:r>
              <w:rPr>
                <w:noProof/>
              </w:rPr>
              <w:t>Choisi</w:t>
            </w:r>
            <w:r w:rsidR="004B32E3">
              <w:rPr>
                <w:noProof/>
              </w:rPr>
              <w:t>ssez</w:t>
            </w:r>
            <w:r>
              <w:rPr>
                <w:noProof/>
              </w:rPr>
              <w:t xml:space="preserve"> les meilleure</w:t>
            </w:r>
            <w:r w:rsidR="0009037A">
              <w:rPr>
                <w:noProof/>
              </w:rPr>
              <w:t>s</w:t>
            </w:r>
            <w:r>
              <w:rPr>
                <w:noProof/>
              </w:rPr>
              <w:t xml:space="preserve"> stratégies pour </w:t>
            </w:r>
            <w:r w:rsidR="004B32E3">
              <w:rPr>
                <w:noProof/>
              </w:rPr>
              <w:t>favoriser</w:t>
            </w:r>
            <w:r>
              <w:rPr>
                <w:noProof/>
              </w:rPr>
              <w:t xml:space="preserve"> la mise en application des </w:t>
            </w:r>
            <w:r w:rsidR="004B32E3">
              <w:rPr>
                <w:noProof/>
              </w:rPr>
              <w:t>apprentissages dans le contexte de travail.</w:t>
            </w:r>
          </w:p>
        </w:tc>
      </w:tr>
    </w:tbl>
    <w:p w14:paraId="4320B5CB" w14:textId="77777777" w:rsidR="00B00DB4" w:rsidRDefault="00B00DB4" w:rsidP="00B00DB4">
      <w:pPr>
        <w:rPr>
          <w:noProof/>
        </w:rPr>
      </w:pPr>
    </w:p>
    <w:tbl>
      <w:tblPr>
        <w:tblStyle w:val="Rapportsurlaporteduprojet"/>
        <w:tblW w:w="5000" w:type="pct"/>
        <w:tblLook w:val="04A0" w:firstRow="1" w:lastRow="0" w:firstColumn="1" w:lastColumn="0" w:noHBand="0" w:noVBand="1"/>
        <w:tblDescription w:val="Tableau pour entrer le nom, le titre et la date"/>
      </w:tblPr>
      <w:tblGrid>
        <w:gridCol w:w="2404"/>
        <w:gridCol w:w="7792"/>
      </w:tblGrid>
      <w:tr w:rsidR="00FC658D" w:rsidRPr="00F613B8" w14:paraId="5A431493" w14:textId="77777777" w:rsidTr="00E83F5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179" w:type="pct"/>
            <w:vAlign w:val="center"/>
          </w:tcPr>
          <w:p w14:paraId="733E4FCB" w14:textId="77777777" w:rsidR="00FC658D" w:rsidRPr="00AB5927" w:rsidRDefault="00FC658D" w:rsidP="00E83F58">
            <w:pPr>
              <w:rPr>
                <w:b w:val="0"/>
                <w:bCs/>
                <w:noProof/>
              </w:rPr>
            </w:pPr>
            <w:r w:rsidRPr="00AB5927">
              <w:rPr>
                <w:b w:val="0"/>
                <w:bCs/>
                <w:noProof/>
              </w:rPr>
              <w:t>Format retenu</w:t>
            </w:r>
          </w:p>
        </w:tc>
        <w:tc>
          <w:tcPr>
            <w:tcW w:w="3821" w:type="pct"/>
            <w:shd w:val="clear" w:color="auto" w:fill="FFFFFF" w:themeFill="background1"/>
          </w:tcPr>
          <w:p w14:paraId="388826BE" w14:textId="60846174" w:rsidR="00FC658D" w:rsidRPr="00BD4E19" w:rsidRDefault="004B32E3" w:rsidP="00E83F58">
            <w:pPr>
              <w:rPr>
                <w:b w:val="0"/>
                <w:i/>
                <w:iCs/>
                <w:noProof/>
                <w:color w:val="BFBFBF" w:themeColor="background1" w:themeShade="BF"/>
                <w:sz w:val="16"/>
              </w:rPr>
            </w:pPr>
            <w:r>
              <w:rPr>
                <w:b w:val="0"/>
                <w:i/>
                <w:iCs/>
                <w:noProof/>
                <w:color w:val="BFBFBF" w:themeColor="background1" w:themeShade="BF"/>
                <w:sz w:val="16"/>
              </w:rPr>
              <w:t>m</w:t>
            </w:r>
            <w:r w:rsidR="00FC658D">
              <w:rPr>
                <w:b w:val="0"/>
                <w:i/>
                <w:iCs/>
                <w:noProof/>
                <w:color w:val="BFBFBF" w:themeColor="background1" w:themeShade="BF"/>
                <w:sz w:val="16"/>
              </w:rPr>
              <w:t>ise en pratique individuelle, livrable d’équipe</w:t>
            </w:r>
            <w:r w:rsidR="00AE0472">
              <w:rPr>
                <w:b w:val="0"/>
                <w:i/>
                <w:iCs/>
                <w:noProof/>
                <w:color w:val="BFBFBF" w:themeColor="background1" w:themeShade="BF"/>
                <w:sz w:val="16"/>
              </w:rPr>
              <w:t xml:space="preserve"> </w:t>
            </w:r>
            <w:r w:rsidR="00FC658D">
              <w:rPr>
                <w:b w:val="0"/>
                <w:i/>
                <w:iCs/>
                <w:noProof/>
                <w:color w:val="BFBFBF" w:themeColor="background1" w:themeShade="BF"/>
                <w:sz w:val="16"/>
              </w:rPr>
              <w:t>(devis, charte, tableau, liste), tests techniques, priorisation d’une fonctionnalité à maîtriser, animation, rédaction</w:t>
            </w:r>
            <w:r w:rsidR="00351D44">
              <w:rPr>
                <w:b w:val="0"/>
                <w:i/>
                <w:iCs/>
                <w:noProof/>
                <w:color w:val="BFBFBF" w:themeColor="background1" w:themeShade="BF"/>
                <w:sz w:val="16"/>
              </w:rPr>
              <w:t>, analyse critique, etc.</w:t>
            </w:r>
          </w:p>
        </w:tc>
      </w:tr>
      <w:tr w:rsidR="00FC658D" w:rsidRPr="00F613B8" w14:paraId="74B28977" w14:textId="77777777" w:rsidTr="00FC658D">
        <w:tc>
          <w:tcPr>
            <w:tcW w:w="1179" w:type="pct"/>
            <w:shd w:val="clear" w:color="auto" w:fill="DEEAF6" w:themeFill="accent1" w:themeFillTint="33"/>
            <w:vAlign w:val="center"/>
          </w:tcPr>
          <w:p w14:paraId="1DB86F51" w14:textId="723DC0FF" w:rsidR="00FC658D" w:rsidRPr="00AB5927" w:rsidRDefault="00FC658D" w:rsidP="00E83F58">
            <w:pPr>
              <w:rPr>
                <w:bCs/>
                <w:noProof/>
              </w:rPr>
            </w:pPr>
            <w:r>
              <w:rPr>
                <w:bCs/>
                <w:noProof/>
              </w:rPr>
              <w:t>Objectif visé</w:t>
            </w:r>
          </w:p>
        </w:tc>
        <w:tc>
          <w:tcPr>
            <w:tcW w:w="3821" w:type="pct"/>
            <w:shd w:val="clear" w:color="auto" w:fill="FFFFFF" w:themeFill="background1"/>
          </w:tcPr>
          <w:p w14:paraId="47933058" w14:textId="0E662D5C" w:rsidR="00FC658D" w:rsidRPr="00FC658D" w:rsidRDefault="004B32E3" w:rsidP="00E83F58">
            <w:pPr>
              <w:rPr>
                <w:bCs/>
                <w:i/>
                <w:iCs/>
                <w:noProof/>
                <w:color w:val="BFBFBF" w:themeColor="background1" w:themeShade="BF"/>
                <w:sz w:val="16"/>
              </w:rPr>
            </w:pPr>
            <w:r>
              <w:rPr>
                <w:bCs/>
                <w:i/>
                <w:iCs/>
                <w:noProof/>
                <w:color w:val="BFBFBF" w:themeColor="background1" w:themeShade="BF"/>
                <w:sz w:val="16"/>
              </w:rPr>
              <w:t>t</w:t>
            </w:r>
            <w:r w:rsidR="00FC658D" w:rsidRPr="00FC658D">
              <w:rPr>
                <w:bCs/>
                <w:i/>
                <w:iCs/>
                <w:noProof/>
                <w:color w:val="BFBFBF" w:themeColor="background1" w:themeShade="BF"/>
                <w:sz w:val="16"/>
              </w:rPr>
              <w:t>ester, pratiquer, essayer</w:t>
            </w:r>
            <w:r w:rsidR="00FC658D">
              <w:rPr>
                <w:bCs/>
                <w:i/>
                <w:iCs/>
                <w:noProof/>
                <w:color w:val="BFBFBF" w:themeColor="background1" w:themeShade="BF"/>
                <w:sz w:val="16"/>
              </w:rPr>
              <w:t>, transformer, ajuster…</w:t>
            </w:r>
            <w:r w:rsidR="00FC658D" w:rsidRPr="00FC658D">
              <w:rPr>
                <w:bCs/>
                <w:i/>
                <w:iCs/>
                <w:noProof/>
                <w:color w:val="BFBFBF" w:themeColor="background1" w:themeShade="BF"/>
                <w:sz w:val="16"/>
              </w:rPr>
              <w:t xml:space="preserve"> / un concept, une technique, une fonctionnalité</w:t>
            </w:r>
            <w:r w:rsidR="00FC658D">
              <w:rPr>
                <w:bCs/>
                <w:i/>
                <w:iCs/>
                <w:noProof/>
                <w:color w:val="BFBFBF" w:themeColor="background1" w:themeShade="BF"/>
                <w:sz w:val="16"/>
              </w:rPr>
              <w:t>, une pratique…</w:t>
            </w:r>
            <w:r w:rsidR="00FC658D" w:rsidRPr="00FC658D">
              <w:rPr>
                <w:bCs/>
                <w:i/>
                <w:iCs/>
                <w:noProof/>
                <w:color w:val="BFBFBF" w:themeColor="background1" w:themeShade="BF"/>
                <w:sz w:val="16"/>
              </w:rPr>
              <w:t xml:space="preserve"> / dans le contexte de travail</w:t>
            </w:r>
          </w:p>
        </w:tc>
      </w:tr>
      <w:tr w:rsidR="00FC658D" w:rsidRPr="00F613B8" w14:paraId="5C9AB47F" w14:textId="77777777" w:rsidTr="00E83F58">
        <w:tc>
          <w:tcPr>
            <w:tcW w:w="1179" w:type="pct"/>
            <w:shd w:val="clear" w:color="auto" w:fill="DEEAF6" w:themeFill="accent1" w:themeFillTint="33"/>
            <w:vAlign w:val="center"/>
          </w:tcPr>
          <w:p w14:paraId="5671159B" w14:textId="77777777" w:rsidR="00FC658D" w:rsidRPr="00F613B8" w:rsidRDefault="00FC658D" w:rsidP="00E83F58">
            <w:pPr>
              <w:rPr>
                <w:noProof/>
              </w:rPr>
            </w:pPr>
            <w:r>
              <w:rPr>
                <w:noProof/>
              </w:rPr>
              <w:t xml:space="preserve">Fréquence minimale </w:t>
            </w:r>
          </w:p>
        </w:tc>
        <w:tc>
          <w:tcPr>
            <w:tcW w:w="3821" w:type="pct"/>
          </w:tcPr>
          <w:p w14:paraId="4B56D0F2" w14:textId="77777777" w:rsidR="00FC658D" w:rsidRPr="00BD4E19" w:rsidRDefault="00FC658D" w:rsidP="00E83F58">
            <w:pPr>
              <w:rPr>
                <w:i/>
                <w:iCs/>
                <w:noProof/>
                <w:color w:val="BFBFBF" w:themeColor="background1" w:themeShade="BF"/>
                <w:sz w:val="16"/>
              </w:rPr>
            </w:pPr>
            <w:r>
              <w:rPr>
                <w:i/>
                <w:iCs/>
                <w:noProof/>
                <w:color w:val="BFBFBF" w:themeColor="background1" w:themeShade="BF"/>
                <w:sz w:val="16"/>
              </w:rPr>
              <w:t>fréquence par semaine / après chaque rencontre d’équipe / nombre minimal d’entrées dans le clavardage / etc.</w:t>
            </w:r>
          </w:p>
        </w:tc>
      </w:tr>
      <w:tr w:rsidR="00FC658D" w:rsidRPr="00F613B8" w14:paraId="67D89A9E" w14:textId="77777777" w:rsidTr="00E83F58">
        <w:tc>
          <w:tcPr>
            <w:tcW w:w="1179" w:type="pct"/>
            <w:shd w:val="clear" w:color="auto" w:fill="DEEAF6" w:themeFill="accent1" w:themeFillTint="33"/>
            <w:vAlign w:val="center"/>
          </w:tcPr>
          <w:p w14:paraId="360B4B26" w14:textId="77777777" w:rsidR="00FC658D" w:rsidRDefault="00FC658D" w:rsidP="00E83F58">
            <w:pPr>
              <w:rPr>
                <w:noProof/>
              </w:rPr>
            </w:pPr>
            <w:r>
              <w:rPr>
                <w:noProof/>
              </w:rPr>
              <w:t>Début de l’exercice</w:t>
            </w:r>
          </w:p>
        </w:tc>
        <w:tc>
          <w:tcPr>
            <w:tcW w:w="3821" w:type="pct"/>
          </w:tcPr>
          <w:p w14:paraId="6A4EB091" w14:textId="13772D3F" w:rsidR="00FC658D" w:rsidRPr="00BD4E19" w:rsidRDefault="004B32E3" w:rsidP="00E83F58">
            <w:pPr>
              <w:rPr>
                <w:i/>
                <w:iCs/>
                <w:noProof/>
                <w:color w:val="BFBFBF" w:themeColor="background1" w:themeShade="BF"/>
                <w:sz w:val="16"/>
              </w:rPr>
            </w:pPr>
            <w:r>
              <w:rPr>
                <w:i/>
                <w:iCs/>
                <w:noProof/>
                <w:color w:val="BFBFBF" w:themeColor="background1" w:themeShade="BF"/>
                <w:sz w:val="16"/>
              </w:rPr>
              <w:t>d</w:t>
            </w:r>
            <w:r w:rsidR="00FC658D" w:rsidRPr="00BD4E19">
              <w:rPr>
                <w:i/>
                <w:iCs/>
                <w:noProof/>
                <w:color w:val="BFBFBF" w:themeColor="background1" w:themeShade="BF"/>
                <w:sz w:val="16"/>
              </w:rPr>
              <w:t>ate</w:t>
            </w:r>
            <w:r w:rsidR="00FC658D">
              <w:rPr>
                <w:i/>
                <w:iCs/>
                <w:noProof/>
                <w:color w:val="BFBFBF" w:themeColor="background1" w:themeShade="BF"/>
                <w:sz w:val="16"/>
              </w:rPr>
              <w:t xml:space="preserve"> de début</w:t>
            </w:r>
          </w:p>
        </w:tc>
      </w:tr>
      <w:tr w:rsidR="00FC658D" w:rsidRPr="00F613B8" w14:paraId="3AAB5DFF" w14:textId="77777777" w:rsidTr="00E83F58">
        <w:tc>
          <w:tcPr>
            <w:tcW w:w="1179" w:type="pct"/>
            <w:shd w:val="clear" w:color="auto" w:fill="DEEAF6" w:themeFill="accent1" w:themeFillTint="33"/>
            <w:vAlign w:val="center"/>
          </w:tcPr>
          <w:p w14:paraId="7BB08778" w14:textId="77777777" w:rsidR="00FC658D" w:rsidRPr="00F613B8" w:rsidRDefault="00FC658D" w:rsidP="00E83F58">
            <w:pPr>
              <w:rPr>
                <w:noProof/>
              </w:rPr>
            </w:pPr>
            <w:r>
              <w:rPr>
                <w:noProof/>
              </w:rPr>
              <w:t>Personne responsable</w:t>
            </w:r>
          </w:p>
        </w:tc>
        <w:tc>
          <w:tcPr>
            <w:tcW w:w="3821" w:type="pct"/>
          </w:tcPr>
          <w:p w14:paraId="3E4A1243" w14:textId="77777777" w:rsidR="00FC658D" w:rsidRPr="00BD4E19" w:rsidRDefault="00FC658D" w:rsidP="00E83F58">
            <w:pPr>
              <w:rPr>
                <w:i/>
                <w:iCs/>
                <w:noProof/>
                <w:color w:val="BFBFBF" w:themeColor="background1" w:themeShade="BF"/>
                <w:sz w:val="16"/>
              </w:rPr>
            </w:pPr>
          </w:p>
        </w:tc>
      </w:tr>
      <w:tr w:rsidR="00FC658D" w:rsidRPr="00F613B8" w14:paraId="1920A6B4" w14:textId="77777777" w:rsidTr="00E83F58">
        <w:tc>
          <w:tcPr>
            <w:tcW w:w="1179" w:type="pct"/>
            <w:shd w:val="clear" w:color="auto" w:fill="DEEAF6" w:themeFill="accent1" w:themeFillTint="33"/>
            <w:vAlign w:val="center"/>
          </w:tcPr>
          <w:p w14:paraId="5B41C851" w14:textId="77777777" w:rsidR="00FC658D" w:rsidRDefault="00FC658D" w:rsidP="00E83F58">
            <w:pPr>
              <w:rPr>
                <w:noProof/>
              </w:rPr>
            </w:pPr>
            <w:r>
              <w:rPr>
                <w:noProof/>
              </w:rPr>
              <w:t>Personne en soutien</w:t>
            </w:r>
          </w:p>
        </w:tc>
        <w:tc>
          <w:tcPr>
            <w:tcW w:w="3821" w:type="pct"/>
          </w:tcPr>
          <w:p w14:paraId="05AEAC9D" w14:textId="77777777" w:rsidR="00FC658D" w:rsidRPr="00BD4E19" w:rsidRDefault="00FC658D" w:rsidP="00E83F58">
            <w:pPr>
              <w:rPr>
                <w:i/>
                <w:iCs/>
                <w:noProof/>
                <w:color w:val="BFBFBF" w:themeColor="background1" w:themeShade="BF"/>
                <w:sz w:val="16"/>
              </w:rPr>
            </w:pPr>
          </w:p>
        </w:tc>
      </w:tr>
    </w:tbl>
    <w:p w14:paraId="27FF0A8C" w14:textId="1678FE21" w:rsidR="003312ED" w:rsidRPr="00F613B8" w:rsidRDefault="003312ED">
      <w:pPr>
        <w:rPr>
          <w:noProof/>
        </w:rPr>
      </w:pPr>
    </w:p>
    <w:p w14:paraId="7E4474F9" w14:textId="07F81FE1" w:rsidR="003312ED" w:rsidRPr="00F613B8" w:rsidRDefault="00BD0A14">
      <w:pPr>
        <w:pStyle w:val="Heading2"/>
        <w:rPr>
          <w:noProof/>
        </w:rPr>
      </w:pPr>
      <w:r>
        <w:rPr>
          <w:noProof/>
        </w:rPr>
        <w:t>Accompagnement des gestionnaires</w:t>
      </w:r>
    </w:p>
    <w:tbl>
      <w:tblPr>
        <w:tblStyle w:val="Tableaudeconseils"/>
        <w:tblW w:w="5000" w:type="pct"/>
        <w:tblLook w:val="04A0" w:firstRow="1" w:lastRow="0" w:firstColumn="1" w:lastColumn="0" w:noHBand="0" w:noVBand="1"/>
        <w:tblDescription w:val="Tableau de disposition"/>
      </w:tblPr>
      <w:tblGrid>
        <w:gridCol w:w="629"/>
        <w:gridCol w:w="9577"/>
      </w:tblGrid>
      <w:tr w:rsidR="005D4DC9" w:rsidRPr="00F613B8" w14:paraId="0D366420" w14:textId="77777777" w:rsidTr="007664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" w:type="pct"/>
          </w:tcPr>
          <w:p w14:paraId="2312B568" w14:textId="77777777" w:rsidR="005D4DC9" w:rsidRPr="00F613B8" w:rsidRDefault="005D4DC9" w:rsidP="007664E8">
            <w:pPr>
              <w:rPr>
                <w:noProof/>
              </w:rPr>
            </w:pPr>
            <w:r w:rsidRPr="00F613B8">
              <w:rPr>
                <w:noProof/>
                <w:lang w:bidi="fr-FR"/>
              </w:rPr>
              <mc:AlternateContent>
                <mc:Choice Requires="wpg">
                  <w:drawing>
                    <wp:inline distT="0" distB="0" distL="0" distR="0" wp14:anchorId="7AABCA2E" wp14:editId="5A0C9207">
                      <wp:extent cx="141605" cy="141605"/>
                      <wp:effectExtent l="0" t="0" r="0" b="0"/>
                      <wp:docPr id="16" name="Groupe 5" descr="Icône de conseil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1605" cy="141605"/>
                                <a:chOff x="0" y="0"/>
                                <a:chExt cx="141605" cy="141605"/>
                              </a:xfrm>
                            </wpg:grpSpPr>
                            <wps:wsp>
                              <wps:cNvPr id="17" name="Rectangle 17" descr="Rectangle bleu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141605" cy="141605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ln w="0">
                                  <a:noFill/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8" name="Forme libre 18" descr="Icône d’informations"/>
                              <wps:cNvSpPr>
                                <a:spLocks noEditPoints="1"/>
                              </wps:cNvSpPr>
                              <wps:spPr bwMode="auto">
                                <a:xfrm>
                                  <a:off x="58420" y="22225"/>
                                  <a:ext cx="24765" cy="97155"/>
                                </a:xfrm>
                                <a:custGeom>
                                  <a:avLst/>
                                  <a:gdLst>
                                    <a:gd name="T0" fmla="*/ 30 w 541"/>
                                    <a:gd name="T1" fmla="*/ 791 h 2151"/>
                                    <a:gd name="T2" fmla="*/ 511 w 541"/>
                                    <a:gd name="T3" fmla="*/ 791 h 2151"/>
                                    <a:gd name="T4" fmla="*/ 511 w 541"/>
                                    <a:gd name="T5" fmla="*/ 2151 h 2151"/>
                                    <a:gd name="T6" fmla="*/ 30 w 541"/>
                                    <a:gd name="T7" fmla="*/ 2151 h 2151"/>
                                    <a:gd name="T8" fmla="*/ 30 w 541"/>
                                    <a:gd name="T9" fmla="*/ 791 h 2151"/>
                                    <a:gd name="T10" fmla="*/ 271 w 541"/>
                                    <a:gd name="T11" fmla="*/ 0 h 2151"/>
                                    <a:gd name="T12" fmla="*/ 311 w 541"/>
                                    <a:gd name="T13" fmla="*/ 3 h 2151"/>
                                    <a:gd name="T14" fmla="*/ 349 w 541"/>
                                    <a:gd name="T15" fmla="*/ 11 h 2151"/>
                                    <a:gd name="T16" fmla="*/ 384 w 541"/>
                                    <a:gd name="T17" fmla="*/ 26 h 2151"/>
                                    <a:gd name="T18" fmla="*/ 418 w 541"/>
                                    <a:gd name="T19" fmla="*/ 44 h 2151"/>
                                    <a:gd name="T20" fmla="*/ 447 w 541"/>
                                    <a:gd name="T21" fmla="*/ 66 h 2151"/>
                                    <a:gd name="T22" fmla="*/ 475 w 541"/>
                                    <a:gd name="T23" fmla="*/ 93 h 2151"/>
                                    <a:gd name="T24" fmla="*/ 497 w 541"/>
                                    <a:gd name="T25" fmla="*/ 123 h 2151"/>
                                    <a:gd name="T26" fmla="*/ 516 w 541"/>
                                    <a:gd name="T27" fmla="*/ 157 h 2151"/>
                                    <a:gd name="T28" fmla="*/ 530 w 541"/>
                                    <a:gd name="T29" fmla="*/ 193 h 2151"/>
                                    <a:gd name="T30" fmla="*/ 538 w 541"/>
                                    <a:gd name="T31" fmla="*/ 230 h 2151"/>
                                    <a:gd name="T32" fmla="*/ 541 w 541"/>
                                    <a:gd name="T33" fmla="*/ 270 h 2151"/>
                                    <a:gd name="T34" fmla="*/ 538 w 541"/>
                                    <a:gd name="T35" fmla="*/ 310 h 2151"/>
                                    <a:gd name="T36" fmla="*/ 530 w 541"/>
                                    <a:gd name="T37" fmla="*/ 347 h 2151"/>
                                    <a:gd name="T38" fmla="*/ 516 w 541"/>
                                    <a:gd name="T39" fmla="*/ 384 h 2151"/>
                                    <a:gd name="T40" fmla="*/ 497 w 541"/>
                                    <a:gd name="T41" fmla="*/ 417 h 2151"/>
                                    <a:gd name="T42" fmla="*/ 475 w 541"/>
                                    <a:gd name="T43" fmla="*/ 447 h 2151"/>
                                    <a:gd name="T44" fmla="*/ 447 w 541"/>
                                    <a:gd name="T45" fmla="*/ 474 h 2151"/>
                                    <a:gd name="T46" fmla="*/ 418 w 541"/>
                                    <a:gd name="T47" fmla="*/ 496 h 2151"/>
                                    <a:gd name="T48" fmla="*/ 384 w 541"/>
                                    <a:gd name="T49" fmla="*/ 515 h 2151"/>
                                    <a:gd name="T50" fmla="*/ 349 w 541"/>
                                    <a:gd name="T51" fmla="*/ 529 h 2151"/>
                                    <a:gd name="T52" fmla="*/ 311 w 541"/>
                                    <a:gd name="T53" fmla="*/ 538 h 2151"/>
                                    <a:gd name="T54" fmla="*/ 271 w 541"/>
                                    <a:gd name="T55" fmla="*/ 540 h 2151"/>
                                    <a:gd name="T56" fmla="*/ 231 w 541"/>
                                    <a:gd name="T57" fmla="*/ 538 h 2151"/>
                                    <a:gd name="T58" fmla="*/ 193 w 541"/>
                                    <a:gd name="T59" fmla="*/ 529 h 2151"/>
                                    <a:gd name="T60" fmla="*/ 157 w 541"/>
                                    <a:gd name="T61" fmla="*/ 515 h 2151"/>
                                    <a:gd name="T62" fmla="*/ 125 w 541"/>
                                    <a:gd name="T63" fmla="*/ 496 h 2151"/>
                                    <a:gd name="T64" fmla="*/ 94 w 541"/>
                                    <a:gd name="T65" fmla="*/ 474 h 2151"/>
                                    <a:gd name="T66" fmla="*/ 68 w 541"/>
                                    <a:gd name="T67" fmla="*/ 447 h 2151"/>
                                    <a:gd name="T68" fmla="*/ 44 w 541"/>
                                    <a:gd name="T69" fmla="*/ 417 h 2151"/>
                                    <a:gd name="T70" fmla="*/ 26 w 541"/>
                                    <a:gd name="T71" fmla="*/ 384 h 2151"/>
                                    <a:gd name="T72" fmla="*/ 13 w 541"/>
                                    <a:gd name="T73" fmla="*/ 347 h 2151"/>
                                    <a:gd name="T74" fmla="*/ 3 w 541"/>
                                    <a:gd name="T75" fmla="*/ 310 h 2151"/>
                                    <a:gd name="T76" fmla="*/ 0 w 541"/>
                                    <a:gd name="T77" fmla="*/ 270 h 2151"/>
                                    <a:gd name="T78" fmla="*/ 3 w 541"/>
                                    <a:gd name="T79" fmla="*/ 230 h 2151"/>
                                    <a:gd name="T80" fmla="*/ 13 w 541"/>
                                    <a:gd name="T81" fmla="*/ 193 h 2151"/>
                                    <a:gd name="T82" fmla="*/ 26 w 541"/>
                                    <a:gd name="T83" fmla="*/ 157 h 2151"/>
                                    <a:gd name="T84" fmla="*/ 44 w 541"/>
                                    <a:gd name="T85" fmla="*/ 123 h 2151"/>
                                    <a:gd name="T86" fmla="*/ 68 w 541"/>
                                    <a:gd name="T87" fmla="*/ 93 h 2151"/>
                                    <a:gd name="T88" fmla="*/ 94 w 541"/>
                                    <a:gd name="T89" fmla="*/ 66 h 2151"/>
                                    <a:gd name="T90" fmla="*/ 125 w 541"/>
                                    <a:gd name="T91" fmla="*/ 44 h 2151"/>
                                    <a:gd name="T92" fmla="*/ 157 w 541"/>
                                    <a:gd name="T93" fmla="*/ 26 h 2151"/>
                                    <a:gd name="T94" fmla="*/ 193 w 541"/>
                                    <a:gd name="T95" fmla="*/ 11 h 2151"/>
                                    <a:gd name="T96" fmla="*/ 231 w 541"/>
                                    <a:gd name="T97" fmla="*/ 3 h 2151"/>
                                    <a:gd name="T98" fmla="*/ 271 w 541"/>
                                    <a:gd name="T99" fmla="*/ 0 h 2151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</a:cxnLst>
                                  <a:rect l="0" t="0" r="r" b="b"/>
                                  <a:pathLst>
                                    <a:path w="541" h="2151">
                                      <a:moveTo>
                                        <a:pt x="30" y="791"/>
                                      </a:moveTo>
                                      <a:lnTo>
                                        <a:pt x="511" y="791"/>
                                      </a:lnTo>
                                      <a:lnTo>
                                        <a:pt x="511" y="2151"/>
                                      </a:lnTo>
                                      <a:lnTo>
                                        <a:pt x="30" y="2151"/>
                                      </a:lnTo>
                                      <a:lnTo>
                                        <a:pt x="30" y="791"/>
                                      </a:lnTo>
                                      <a:close/>
                                      <a:moveTo>
                                        <a:pt x="271" y="0"/>
                                      </a:moveTo>
                                      <a:lnTo>
                                        <a:pt x="311" y="3"/>
                                      </a:lnTo>
                                      <a:lnTo>
                                        <a:pt x="349" y="11"/>
                                      </a:lnTo>
                                      <a:lnTo>
                                        <a:pt x="384" y="26"/>
                                      </a:lnTo>
                                      <a:lnTo>
                                        <a:pt x="418" y="44"/>
                                      </a:lnTo>
                                      <a:lnTo>
                                        <a:pt x="447" y="66"/>
                                      </a:lnTo>
                                      <a:lnTo>
                                        <a:pt x="475" y="93"/>
                                      </a:lnTo>
                                      <a:lnTo>
                                        <a:pt x="497" y="123"/>
                                      </a:lnTo>
                                      <a:lnTo>
                                        <a:pt x="516" y="157"/>
                                      </a:lnTo>
                                      <a:lnTo>
                                        <a:pt x="530" y="193"/>
                                      </a:lnTo>
                                      <a:lnTo>
                                        <a:pt x="538" y="230"/>
                                      </a:lnTo>
                                      <a:lnTo>
                                        <a:pt x="541" y="270"/>
                                      </a:lnTo>
                                      <a:lnTo>
                                        <a:pt x="538" y="310"/>
                                      </a:lnTo>
                                      <a:lnTo>
                                        <a:pt x="530" y="347"/>
                                      </a:lnTo>
                                      <a:lnTo>
                                        <a:pt x="516" y="384"/>
                                      </a:lnTo>
                                      <a:lnTo>
                                        <a:pt x="497" y="417"/>
                                      </a:lnTo>
                                      <a:lnTo>
                                        <a:pt x="475" y="447"/>
                                      </a:lnTo>
                                      <a:lnTo>
                                        <a:pt x="447" y="474"/>
                                      </a:lnTo>
                                      <a:lnTo>
                                        <a:pt x="418" y="496"/>
                                      </a:lnTo>
                                      <a:lnTo>
                                        <a:pt x="384" y="515"/>
                                      </a:lnTo>
                                      <a:lnTo>
                                        <a:pt x="349" y="529"/>
                                      </a:lnTo>
                                      <a:lnTo>
                                        <a:pt x="311" y="538"/>
                                      </a:lnTo>
                                      <a:lnTo>
                                        <a:pt x="271" y="540"/>
                                      </a:lnTo>
                                      <a:lnTo>
                                        <a:pt x="231" y="538"/>
                                      </a:lnTo>
                                      <a:lnTo>
                                        <a:pt x="193" y="529"/>
                                      </a:lnTo>
                                      <a:lnTo>
                                        <a:pt x="157" y="515"/>
                                      </a:lnTo>
                                      <a:lnTo>
                                        <a:pt x="125" y="496"/>
                                      </a:lnTo>
                                      <a:lnTo>
                                        <a:pt x="94" y="474"/>
                                      </a:lnTo>
                                      <a:lnTo>
                                        <a:pt x="68" y="447"/>
                                      </a:lnTo>
                                      <a:lnTo>
                                        <a:pt x="44" y="417"/>
                                      </a:lnTo>
                                      <a:lnTo>
                                        <a:pt x="26" y="384"/>
                                      </a:lnTo>
                                      <a:lnTo>
                                        <a:pt x="13" y="347"/>
                                      </a:lnTo>
                                      <a:lnTo>
                                        <a:pt x="3" y="310"/>
                                      </a:lnTo>
                                      <a:lnTo>
                                        <a:pt x="0" y="270"/>
                                      </a:lnTo>
                                      <a:lnTo>
                                        <a:pt x="3" y="230"/>
                                      </a:lnTo>
                                      <a:lnTo>
                                        <a:pt x="13" y="193"/>
                                      </a:lnTo>
                                      <a:lnTo>
                                        <a:pt x="26" y="157"/>
                                      </a:lnTo>
                                      <a:lnTo>
                                        <a:pt x="44" y="123"/>
                                      </a:lnTo>
                                      <a:lnTo>
                                        <a:pt x="68" y="93"/>
                                      </a:lnTo>
                                      <a:lnTo>
                                        <a:pt x="94" y="66"/>
                                      </a:lnTo>
                                      <a:lnTo>
                                        <a:pt x="125" y="44"/>
                                      </a:lnTo>
                                      <a:lnTo>
                                        <a:pt x="157" y="26"/>
                                      </a:lnTo>
                                      <a:lnTo>
                                        <a:pt x="193" y="11"/>
                                      </a:lnTo>
                                      <a:lnTo>
                                        <a:pt x="231" y="3"/>
                                      </a:lnTo>
                                      <a:lnTo>
                                        <a:pt x="27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 w="0">
                                  <a:noFill/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e 5" style="width:11.15pt;height:11.15pt;mso-position-horizontal-relative:char;mso-position-vertical-relative:line" alt="Icône de conseil" coordsize="141605,141605" o:spid="_x0000_s1026" w14:anchorId="361C92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">
                      <v:rect id="Rectangle 17" style="position:absolute;width:141605;height:141605;visibility:visible;mso-wrap-style:square;v-text-anchor:top" alt="Rectangle bleu" o:spid="_x0000_s1027" fillcolor="#2e74b5 [2404]" stroked="f" strokeweight="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"/>
                      <v:shape id="Forme libre 18" style="position:absolute;left:58420;top:22225;width:24765;height:97155;visibility:visible;mso-wrap-style:square;v-text-anchor:top" alt="Icône d’informations" coordsize="541,2151" o:spid="_x0000_s1028" stroked="f" strokeweight="0" path="m30,791r481,l511,2151r-481,l30,791xm271,r40,3l349,11r35,15l418,44r29,22l475,93r22,30l516,157r14,36l538,230r3,40l538,310r-8,37l516,384r-19,33l475,447r-28,27l418,496r-34,19l349,529r-38,9l271,540r-40,-2l193,529,157,515,125,496,94,474,68,447,44,417,26,384,13,347,3,310,,270,3,230,13,193,26,157,44,123,68,93,94,66,125,44,157,26,193,11,231,3,271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">
                        <v:path arrowok="t" o:connecttype="custom" o:connectlocs="1373,35727;23392,35727;23392,97155;1373,97155;1373,35727;12405,0;14236,136;15976,497;17578,1174;19135,1987;20462,2981;21744,4201;22751,5556;23621,7091;24261,8717;24628,10388;24765,12195;24628,14002;24261,15673;23621,17344;22751,18835;21744,20190;20462,21409;19135,22403;17578,23261;15976,23894;14236,24300;12405,24390;10574,24300;8835,23894;7187,23261;5722,22403;4303,21409;3113,20190;2014,18835;1190,17344;595,15673;137,14002;0,12195;137,10388;595,8717;1190,7091;2014,5556;3113,4201;4303,2981;5722,1987;7187,1174;8835,497;10574,136;12405,0" o:connectangles="0,0,0,0,0,0,0,0,0,0,0,0,0,0,0,0,0,0,0,0,0,0,0,0,0,0,0,0,0,0,0,0,0,0,0,0,0,0,0,0,0,0,0,0,0,0,0,0,0,0"/>
                        <o:lock v:ext="edit" verticies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692" w:type="pct"/>
          </w:tcPr>
          <w:p w14:paraId="1FC61593" w14:textId="1C1FC818" w:rsidR="005D4DC9" w:rsidRPr="00F613B8" w:rsidRDefault="0009037A" w:rsidP="008D5E06">
            <w:pPr>
              <w:pStyle w:val="Textedeconseil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</w:rPr>
            </w:pPr>
            <w:r>
              <w:rPr>
                <w:noProof/>
              </w:rPr>
              <w:t>Outiller les gestionnaires à bien mener la mise en application des apprentissages dans leurs équipes.</w:t>
            </w:r>
          </w:p>
        </w:tc>
      </w:tr>
    </w:tbl>
    <w:p w14:paraId="0FAE4C3E" w14:textId="1C4F2387" w:rsidR="003312ED" w:rsidRDefault="003312ED">
      <w:pPr>
        <w:rPr>
          <w:noProof/>
        </w:rPr>
      </w:pPr>
    </w:p>
    <w:tbl>
      <w:tblPr>
        <w:tblStyle w:val="Rapportsurlaporteduprojet"/>
        <w:tblW w:w="0" w:type="auto"/>
        <w:shd w:val="clear" w:color="auto" w:fill="FFFFFF" w:themeFill="background1"/>
        <w:tblLook w:val="04A0" w:firstRow="1" w:lastRow="0" w:firstColumn="1" w:lastColumn="0" w:noHBand="0" w:noVBand="1"/>
      </w:tblPr>
      <w:tblGrid>
        <w:gridCol w:w="8784"/>
        <w:gridCol w:w="709"/>
        <w:gridCol w:w="703"/>
      </w:tblGrid>
      <w:tr w:rsidR="00C35923" w14:paraId="72658821" w14:textId="77777777" w:rsidTr="00E04C7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8784" w:type="dxa"/>
            <w:shd w:val="clear" w:color="auto" w:fill="FFFFFF" w:themeFill="background1"/>
          </w:tcPr>
          <w:p w14:paraId="21E98DFB" w14:textId="77777777" w:rsidR="00C35923" w:rsidRPr="00721D70" w:rsidRDefault="00C35923" w:rsidP="00E04C78">
            <w:pPr>
              <w:spacing w:after="160" w:line="259" w:lineRule="auto"/>
              <w:rPr>
                <w:b w:val="0"/>
                <w:sz w:val="16"/>
                <w:szCs w:val="16"/>
              </w:rPr>
            </w:pPr>
            <w:r>
              <w:rPr>
                <w:sz w:val="16"/>
                <w:szCs w:val="16"/>
              </w:rPr>
              <w:t>Le personnel de gestion :</w:t>
            </w:r>
          </w:p>
        </w:tc>
        <w:tc>
          <w:tcPr>
            <w:tcW w:w="709" w:type="dxa"/>
            <w:shd w:val="clear" w:color="auto" w:fill="FFFFFF" w:themeFill="background1"/>
          </w:tcPr>
          <w:p w14:paraId="17F88EC2" w14:textId="77777777" w:rsidR="00C35923" w:rsidRPr="00BE3343" w:rsidRDefault="00C35923" w:rsidP="00E04C78">
            <w:pPr>
              <w:spacing w:after="160" w:line="259" w:lineRule="auto"/>
              <w:jc w:val="center"/>
              <w:rPr>
                <w:sz w:val="16"/>
                <w:szCs w:val="16"/>
              </w:rPr>
            </w:pPr>
            <w:r w:rsidRPr="00BE3343">
              <w:rPr>
                <w:sz w:val="16"/>
                <w:szCs w:val="16"/>
              </w:rPr>
              <w:t>Oui</w:t>
            </w:r>
          </w:p>
        </w:tc>
        <w:tc>
          <w:tcPr>
            <w:tcW w:w="703" w:type="dxa"/>
            <w:shd w:val="clear" w:color="auto" w:fill="FFFFFF" w:themeFill="background1"/>
          </w:tcPr>
          <w:p w14:paraId="35896146" w14:textId="77777777" w:rsidR="00C35923" w:rsidRPr="00BE3343" w:rsidRDefault="00C35923" w:rsidP="00E04C78">
            <w:pPr>
              <w:spacing w:after="160" w:line="259" w:lineRule="auto"/>
              <w:jc w:val="center"/>
              <w:rPr>
                <w:sz w:val="16"/>
                <w:szCs w:val="16"/>
              </w:rPr>
            </w:pPr>
            <w:r w:rsidRPr="00BE3343">
              <w:rPr>
                <w:sz w:val="16"/>
                <w:szCs w:val="16"/>
              </w:rPr>
              <w:t>Non</w:t>
            </w:r>
          </w:p>
        </w:tc>
      </w:tr>
      <w:tr w:rsidR="00C35923" w14:paraId="5541D440" w14:textId="77777777" w:rsidTr="00E04C78">
        <w:trPr>
          <w:trHeight w:val="305"/>
        </w:trPr>
        <w:tc>
          <w:tcPr>
            <w:tcW w:w="8784" w:type="dxa"/>
            <w:shd w:val="clear" w:color="auto" w:fill="FFFFFF" w:themeFill="background1"/>
          </w:tcPr>
          <w:p w14:paraId="3C2441B1" w14:textId="4C473EA6" w:rsidR="00C35923" w:rsidRPr="00BE3343" w:rsidRDefault="00516BD1" w:rsidP="00E04C78">
            <w:pPr>
              <w:spacing w:after="160" w:line="259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 déterminé les paramètres dans lesquels se fera la mise en pratique (nombre de concepts à tester, rythme,</w:t>
            </w:r>
            <w:r w:rsidR="004F53D0">
              <w:rPr>
                <w:sz w:val="16"/>
                <w:szCs w:val="16"/>
              </w:rPr>
              <w:t xml:space="preserve"> individuellement</w:t>
            </w:r>
            <w:r>
              <w:rPr>
                <w:sz w:val="16"/>
                <w:szCs w:val="16"/>
              </w:rPr>
              <w:t xml:space="preserve"> ou par groupe, </w:t>
            </w:r>
            <w:r w:rsidR="004B32E3">
              <w:rPr>
                <w:sz w:val="16"/>
                <w:szCs w:val="16"/>
              </w:rPr>
              <w:t>objectifs visés, etc.)</w:t>
            </w:r>
          </w:p>
        </w:tc>
        <w:tc>
          <w:tcPr>
            <w:tcW w:w="709" w:type="dxa"/>
            <w:shd w:val="clear" w:color="auto" w:fill="FFFFFF" w:themeFill="background1"/>
          </w:tcPr>
          <w:p w14:paraId="55F8E5C3" w14:textId="77777777" w:rsidR="00C35923" w:rsidRPr="00BE3343" w:rsidRDefault="00C35923" w:rsidP="00E04C78">
            <w:pPr>
              <w:spacing w:after="160" w:line="259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sym w:font="Wingdings" w:char="F0A8"/>
            </w:r>
          </w:p>
        </w:tc>
        <w:tc>
          <w:tcPr>
            <w:tcW w:w="703" w:type="dxa"/>
            <w:shd w:val="clear" w:color="auto" w:fill="FFFFFF" w:themeFill="background1"/>
          </w:tcPr>
          <w:p w14:paraId="48934819" w14:textId="77777777" w:rsidR="00C35923" w:rsidRPr="00BE3343" w:rsidRDefault="00C35923" w:rsidP="00E04C78">
            <w:pPr>
              <w:spacing w:after="160" w:line="259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sym w:font="Wingdings" w:char="F0A8"/>
            </w:r>
          </w:p>
        </w:tc>
      </w:tr>
      <w:tr w:rsidR="00C35923" w14:paraId="113AD093" w14:textId="77777777" w:rsidTr="00E04C78">
        <w:tc>
          <w:tcPr>
            <w:tcW w:w="8784" w:type="dxa"/>
            <w:shd w:val="clear" w:color="auto" w:fill="FFFFFF" w:themeFill="background1"/>
          </w:tcPr>
          <w:p w14:paraId="59788E0A" w14:textId="3EB8BF93" w:rsidR="00C35923" w:rsidRPr="00BE3343" w:rsidRDefault="00516BD1" w:rsidP="00E04C78">
            <w:pPr>
              <w:spacing w:after="160" w:line="259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comprend le suivi attendu de sa part (relances, encouragements, suivis hebdomadaires, escalade des enjeux, etc.)</w:t>
            </w:r>
          </w:p>
        </w:tc>
        <w:tc>
          <w:tcPr>
            <w:tcW w:w="709" w:type="dxa"/>
            <w:shd w:val="clear" w:color="auto" w:fill="FFFFFF" w:themeFill="background1"/>
          </w:tcPr>
          <w:p w14:paraId="00EDF9F7" w14:textId="77777777" w:rsidR="00C35923" w:rsidRPr="00BE3343" w:rsidRDefault="00C35923" w:rsidP="00E04C78">
            <w:pPr>
              <w:spacing w:after="160" w:line="259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sym w:font="Wingdings" w:char="F0A8"/>
            </w:r>
          </w:p>
        </w:tc>
        <w:tc>
          <w:tcPr>
            <w:tcW w:w="703" w:type="dxa"/>
            <w:shd w:val="clear" w:color="auto" w:fill="FFFFFF" w:themeFill="background1"/>
          </w:tcPr>
          <w:p w14:paraId="449B3486" w14:textId="77777777" w:rsidR="00C35923" w:rsidRPr="00BE3343" w:rsidRDefault="00C35923" w:rsidP="00E04C78">
            <w:pPr>
              <w:spacing w:after="160" w:line="259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sym w:font="Wingdings" w:char="F0A8"/>
            </w:r>
          </w:p>
        </w:tc>
      </w:tr>
      <w:tr w:rsidR="00C35923" w14:paraId="3373BFB6" w14:textId="77777777" w:rsidTr="00E04C78">
        <w:tc>
          <w:tcPr>
            <w:tcW w:w="8784" w:type="dxa"/>
            <w:shd w:val="clear" w:color="auto" w:fill="FFFFFF" w:themeFill="background1"/>
          </w:tcPr>
          <w:p w14:paraId="186058D1" w14:textId="3A91448B" w:rsidR="00C35923" w:rsidRDefault="00516BD1" w:rsidP="00E04C78">
            <w:pPr>
              <w:spacing w:after="160" w:line="259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 prévu des moments sur le temps de travail pour mettre en pratique ou </w:t>
            </w:r>
            <w:r w:rsidR="004F53D0">
              <w:rPr>
                <w:sz w:val="16"/>
                <w:szCs w:val="16"/>
              </w:rPr>
              <w:t xml:space="preserve">revenir sur </w:t>
            </w:r>
            <w:r>
              <w:rPr>
                <w:sz w:val="16"/>
                <w:szCs w:val="16"/>
              </w:rPr>
              <w:t>les apprentissages.</w:t>
            </w:r>
          </w:p>
        </w:tc>
        <w:tc>
          <w:tcPr>
            <w:tcW w:w="709" w:type="dxa"/>
            <w:shd w:val="clear" w:color="auto" w:fill="FFFFFF" w:themeFill="background1"/>
          </w:tcPr>
          <w:p w14:paraId="433C135B" w14:textId="77777777" w:rsidR="00C35923" w:rsidRDefault="00C35923" w:rsidP="00E04C78">
            <w:pPr>
              <w:spacing w:after="160" w:line="259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sym w:font="Wingdings" w:char="F0A8"/>
            </w:r>
          </w:p>
        </w:tc>
        <w:tc>
          <w:tcPr>
            <w:tcW w:w="703" w:type="dxa"/>
            <w:shd w:val="clear" w:color="auto" w:fill="FFFFFF" w:themeFill="background1"/>
          </w:tcPr>
          <w:p w14:paraId="72BF6432" w14:textId="77777777" w:rsidR="00C35923" w:rsidRDefault="00C35923" w:rsidP="00E04C78">
            <w:pPr>
              <w:spacing w:after="160" w:line="259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sym w:font="Wingdings" w:char="F0A8"/>
            </w:r>
          </w:p>
        </w:tc>
      </w:tr>
      <w:tr w:rsidR="00C35923" w14:paraId="1A73C4B6" w14:textId="77777777" w:rsidTr="00E04C78">
        <w:tc>
          <w:tcPr>
            <w:tcW w:w="8784" w:type="dxa"/>
            <w:shd w:val="clear" w:color="auto" w:fill="FFFFFF" w:themeFill="background1"/>
          </w:tcPr>
          <w:p w14:paraId="7A8E722B" w14:textId="1D7DB1CB" w:rsidR="00C35923" w:rsidRPr="00BE3343" w:rsidRDefault="00516BD1" w:rsidP="00E04C78">
            <w:pPr>
              <w:spacing w:after="160" w:line="259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se sent capable de répondre aux questions de son équipe et de l’accompagner durant cette démarche</w:t>
            </w:r>
          </w:p>
        </w:tc>
        <w:tc>
          <w:tcPr>
            <w:tcW w:w="709" w:type="dxa"/>
            <w:shd w:val="clear" w:color="auto" w:fill="FFFFFF" w:themeFill="background1"/>
          </w:tcPr>
          <w:p w14:paraId="45BEDFA5" w14:textId="77777777" w:rsidR="00C35923" w:rsidRPr="00BE3343" w:rsidRDefault="00C35923" w:rsidP="00E04C78">
            <w:pPr>
              <w:spacing w:after="160" w:line="259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sym w:font="Wingdings" w:char="F0A8"/>
            </w:r>
          </w:p>
        </w:tc>
        <w:tc>
          <w:tcPr>
            <w:tcW w:w="703" w:type="dxa"/>
            <w:shd w:val="clear" w:color="auto" w:fill="FFFFFF" w:themeFill="background1"/>
          </w:tcPr>
          <w:p w14:paraId="469698E1" w14:textId="77777777" w:rsidR="00C35923" w:rsidRPr="00BE3343" w:rsidRDefault="00C35923" w:rsidP="00E04C78">
            <w:pPr>
              <w:spacing w:after="160" w:line="259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sym w:font="Wingdings" w:char="F0A8"/>
            </w:r>
          </w:p>
        </w:tc>
      </w:tr>
      <w:tr w:rsidR="00C35923" w14:paraId="7C9FBD8A" w14:textId="77777777" w:rsidTr="00E04C78">
        <w:tc>
          <w:tcPr>
            <w:tcW w:w="8784" w:type="dxa"/>
            <w:shd w:val="clear" w:color="auto" w:fill="FFFFFF" w:themeFill="background1"/>
          </w:tcPr>
          <w:p w14:paraId="664E2CD7" w14:textId="6FE1F4B2" w:rsidR="00C35923" w:rsidRDefault="00516BD1" w:rsidP="00E04C78">
            <w:pPr>
              <w:spacing w:after="160" w:line="259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sait comment réagir en cas d</w:t>
            </w:r>
            <w:r w:rsidR="0009037A">
              <w:rPr>
                <w:sz w:val="16"/>
                <w:szCs w:val="16"/>
              </w:rPr>
              <w:t>e résistance ou de manque de motivation du personnel</w:t>
            </w:r>
          </w:p>
        </w:tc>
        <w:tc>
          <w:tcPr>
            <w:tcW w:w="709" w:type="dxa"/>
            <w:shd w:val="clear" w:color="auto" w:fill="FFFFFF" w:themeFill="background1"/>
          </w:tcPr>
          <w:p w14:paraId="601B332F" w14:textId="77777777" w:rsidR="00C35923" w:rsidRDefault="00C35923" w:rsidP="00E04C78">
            <w:pPr>
              <w:spacing w:after="160" w:line="259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sym w:font="Wingdings" w:char="F0A8"/>
            </w:r>
          </w:p>
        </w:tc>
        <w:tc>
          <w:tcPr>
            <w:tcW w:w="703" w:type="dxa"/>
            <w:shd w:val="clear" w:color="auto" w:fill="FFFFFF" w:themeFill="background1"/>
          </w:tcPr>
          <w:p w14:paraId="0E876E50" w14:textId="77777777" w:rsidR="00C35923" w:rsidRDefault="00C35923" w:rsidP="00E04C78">
            <w:pPr>
              <w:spacing w:after="160" w:line="259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sym w:font="Wingdings" w:char="F0A8"/>
            </w:r>
          </w:p>
        </w:tc>
      </w:tr>
      <w:tr w:rsidR="0009037A" w14:paraId="14E8826B" w14:textId="77777777" w:rsidTr="00E04C78">
        <w:tc>
          <w:tcPr>
            <w:tcW w:w="8784" w:type="dxa"/>
            <w:shd w:val="clear" w:color="auto" w:fill="FFFFFF" w:themeFill="background1"/>
          </w:tcPr>
          <w:p w14:paraId="4369CA01" w14:textId="6A679B0A" w:rsidR="0009037A" w:rsidRDefault="0009037A" w:rsidP="00E04C78">
            <w:pPr>
              <w:spacing w:after="160" w:line="259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 une bonne idée des défis ou des obstacles qu’il pourrait rencontrer pendant la phase d’application</w:t>
            </w:r>
          </w:p>
        </w:tc>
        <w:tc>
          <w:tcPr>
            <w:tcW w:w="709" w:type="dxa"/>
            <w:shd w:val="clear" w:color="auto" w:fill="FFFFFF" w:themeFill="background1"/>
          </w:tcPr>
          <w:p w14:paraId="4C775ADC" w14:textId="77777777" w:rsidR="0009037A" w:rsidRDefault="0009037A" w:rsidP="00E04C78">
            <w:pPr>
              <w:spacing w:after="160" w:line="259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703" w:type="dxa"/>
            <w:shd w:val="clear" w:color="auto" w:fill="FFFFFF" w:themeFill="background1"/>
          </w:tcPr>
          <w:p w14:paraId="19E5833D" w14:textId="77777777" w:rsidR="0009037A" w:rsidRDefault="0009037A" w:rsidP="00E04C78">
            <w:pPr>
              <w:spacing w:after="160" w:line="259" w:lineRule="auto"/>
              <w:jc w:val="center"/>
              <w:rPr>
                <w:sz w:val="16"/>
                <w:szCs w:val="16"/>
              </w:rPr>
            </w:pPr>
          </w:p>
        </w:tc>
      </w:tr>
      <w:tr w:rsidR="00C35923" w14:paraId="2FAC5A6B" w14:textId="77777777" w:rsidTr="00E04C78">
        <w:tc>
          <w:tcPr>
            <w:tcW w:w="10196" w:type="dxa"/>
            <w:gridSpan w:val="3"/>
            <w:shd w:val="clear" w:color="auto" w:fill="FFFFFF" w:themeFill="background1"/>
          </w:tcPr>
          <w:p w14:paraId="1737461B" w14:textId="77777777" w:rsidR="00C35923" w:rsidRDefault="00C35923" w:rsidP="00E04C78">
            <w:pPr>
              <w:spacing w:after="160" w:line="259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Quelle(s) action(s) mettre en place pour le soutenir : </w:t>
            </w:r>
          </w:p>
          <w:p w14:paraId="3E892DBC" w14:textId="77777777" w:rsidR="00C35923" w:rsidRPr="00BE3343" w:rsidRDefault="00C35923" w:rsidP="00E04C78">
            <w:pPr>
              <w:spacing w:after="160" w:line="259" w:lineRule="auto"/>
              <w:rPr>
                <w:sz w:val="16"/>
                <w:szCs w:val="16"/>
              </w:rPr>
            </w:pPr>
          </w:p>
        </w:tc>
      </w:tr>
    </w:tbl>
    <w:p w14:paraId="6F033D7D" w14:textId="77777777" w:rsidR="00351D44" w:rsidRDefault="00351D44">
      <w:pPr>
        <w:pStyle w:val="Heading1"/>
        <w:rPr>
          <w:noProof/>
        </w:rPr>
      </w:pPr>
    </w:p>
    <w:p w14:paraId="388334EE" w14:textId="77777777" w:rsidR="00351D44" w:rsidRDefault="00351D44">
      <w:pPr>
        <w:rPr>
          <w:b/>
          <w:bCs/>
          <w:caps/>
          <w:noProof/>
          <w:color w:val="1F4E79" w:themeColor="accent1" w:themeShade="80"/>
          <w:sz w:val="28"/>
        </w:rPr>
      </w:pPr>
      <w:r>
        <w:rPr>
          <w:noProof/>
        </w:rPr>
        <w:br w:type="page"/>
      </w:r>
    </w:p>
    <w:p w14:paraId="0CAC6E9D" w14:textId="6A5ACD4F" w:rsidR="003312ED" w:rsidRPr="00405586" w:rsidRDefault="000B7DE8">
      <w:pPr>
        <w:pStyle w:val="Heading1"/>
        <w:rPr>
          <w:b w:val="0"/>
          <w:bCs w:val="0"/>
          <w:noProof/>
        </w:rPr>
      </w:pPr>
      <w:r>
        <w:rPr>
          <w:noProof/>
        </w:rPr>
        <w:lastRenderedPageBreak/>
        <w:t>Partager</w:t>
      </w:r>
      <w:r w:rsidR="00405586">
        <w:rPr>
          <w:noProof/>
        </w:rPr>
        <w:t xml:space="preserve"> </w:t>
      </w:r>
      <w:r w:rsidR="00405586" w:rsidRPr="00405586">
        <w:rPr>
          <w:b w:val="0"/>
          <w:bCs w:val="0"/>
          <w:noProof/>
        </w:rPr>
        <w:t>(</w:t>
      </w:r>
      <w:r w:rsidR="008D1856">
        <w:rPr>
          <w:b w:val="0"/>
          <w:bCs w:val="0"/>
          <w:noProof/>
        </w:rPr>
        <w:t>2-6 semaines</w:t>
      </w:r>
      <w:r w:rsidR="00405586" w:rsidRPr="00405586">
        <w:rPr>
          <w:b w:val="0"/>
          <w:bCs w:val="0"/>
          <w:noProof/>
        </w:rPr>
        <w:t xml:space="preserve"> suivant la formation)</w:t>
      </w:r>
    </w:p>
    <w:p w14:paraId="49EE3BBF" w14:textId="5A977789" w:rsidR="00BD0A14" w:rsidRPr="00F613B8" w:rsidRDefault="00DF2BF2" w:rsidP="00CB709E">
      <w:pPr>
        <w:pStyle w:val="Heading2"/>
        <w:numPr>
          <w:ilvl w:val="0"/>
          <w:numId w:val="20"/>
        </w:numPr>
        <w:rPr>
          <w:noProof/>
        </w:rPr>
      </w:pPr>
      <w:r>
        <w:rPr>
          <w:noProof/>
        </w:rPr>
        <w:t>Favoriser le partage des apprentissages</w:t>
      </w:r>
    </w:p>
    <w:tbl>
      <w:tblPr>
        <w:tblStyle w:val="Tableaudeconseils"/>
        <w:tblW w:w="5000" w:type="pct"/>
        <w:tblLook w:val="04A0" w:firstRow="1" w:lastRow="0" w:firstColumn="1" w:lastColumn="0" w:noHBand="0" w:noVBand="1"/>
        <w:tblDescription w:val="Tableau de disposition"/>
      </w:tblPr>
      <w:tblGrid>
        <w:gridCol w:w="629"/>
        <w:gridCol w:w="9577"/>
      </w:tblGrid>
      <w:tr w:rsidR="00BD0A14" w:rsidRPr="00F613B8" w14:paraId="14E29BFE" w14:textId="77777777" w:rsidTr="00342D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" w:type="pct"/>
          </w:tcPr>
          <w:p w14:paraId="5376E467" w14:textId="77777777" w:rsidR="00BD0A14" w:rsidRPr="00F613B8" w:rsidRDefault="00BD0A14" w:rsidP="00342DB6">
            <w:pPr>
              <w:rPr>
                <w:noProof/>
              </w:rPr>
            </w:pPr>
            <w:r w:rsidRPr="00F613B8">
              <w:rPr>
                <w:noProof/>
                <w:lang w:bidi="fr-FR"/>
              </w:rPr>
              <mc:AlternateContent>
                <mc:Choice Requires="wpg">
                  <w:drawing>
                    <wp:inline distT="0" distB="0" distL="0" distR="0" wp14:anchorId="276BF937" wp14:editId="74446CBF">
                      <wp:extent cx="141605" cy="141605"/>
                      <wp:effectExtent l="0" t="0" r="0" b="0"/>
                      <wp:docPr id="1611513870" name="Groupe 5" descr="Icône de conseil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1605" cy="141605"/>
                                <a:chOff x="0" y="0"/>
                                <a:chExt cx="141605" cy="141605"/>
                              </a:xfrm>
                            </wpg:grpSpPr>
                            <wps:wsp>
                              <wps:cNvPr id="1899860764" name="Rectangle 17" descr="Rectangle bleu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141605" cy="141605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ln w="0">
                                  <a:noFill/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57981082" name="Forme libre 18" descr="Icône d’informations"/>
                              <wps:cNvSpPr>
                                <a:spLocks noEditPoints="1"/>
                              </wps:cNvSpPr>
                              <wps:spPr bwMode="auto">
                                <a:xfrm>
                                  <a:off x="58420" y="22225"/>
                                  <a:ext cx="24765" cy="97155"/>
                                </a:xfrm>
                                <a:custGeom>
                                  <a:avLst/>
                                  <a:gdLst>
                                    <a:gd name="T0" fmla="*/ 30 w 541"/>
                                    <a:gd name="T1" fmla="*/ 791 h 2151"/>
                                    <a:gd name="T2" fmla="*/ 511 w 541"/>
                                    <a:gd name="T3" fmla="*/ 791 h 2151"/>
                                    <a:gd name="T4" fmla="*/ 511 w 541"/>
                                    <a:gd name="T5" fmla="*/ 2151 h 2151"/>
                                    <a:gd name="T6" fmla="*/ 30 w 541"/>
                                    <a:gd name="T7" fmla="*/ 2151 h 2151"/>
                                    <a:gd name="T8" fmla="*/ 30 w 541"/>
                                    <a:gd name="T9" fmla="*/ 791 h 2151"/>
                                    <a:gd name="T10" fmla="*/ 271 w 541"/>
                                    <a:gd name="T11" fmla="*/ 0 h 2151"/>
                                    <a:gd name="T12" fmla="*/ 311 w 541"/>
                                    <a:gd name="T13" fmla="*/ 3 h 2151"/>
                                    <a:gd name="T14" fmla="*/ 349 w 541"/>
                                    <a:gd name="T15" fmla="*/ 11 h 2151"/>
                                    <a:gd name="T16" fmla="*/ 384 w 541"/>
                                    <a:gd name="T17" fmla="*/ 26 h 2151"/>
                                    <a:gd name="T18" fmla="*/ 418 w 541"/>
                                    <a:gd name="T19" fmla="*/ 44 h 2151"/>
                                    <a:gd name="T20" fmla="*/ 447 w 541"/>
                                    <a:gd name="T21" fmla="*/ 66 h 2151"/>
                                    <a:gd name="T22" fmla="*/ 475 w 541"/>
                                    <a:gd name="T23" fmla="*/ 93 h 2151"/>
                                    <a:gd name="T24" fmla="*/ 497 w 541"/>
                                    <a:gd name="T25" fmla="*/ 123 h 2151"/>
                                    <a:gd name="T26" fmla="*/ 516 w 541"/>
                                    <a:gd name="T27" fmla="*/ 157 h 2151"/>
                                    <a:gd name="T28" fmla="*/ 530 w 541"/>
                                    <a:gd name="T29" fmla="*/ 193 h 2151"/>
                                    <a:gd name="T30" fmla="*/ 538 w 541"/>
                                    <a:gd name="T31" fmla="*/ 230 h 2151"/>
                                    <a:gd name="T32" fmla="*/ 541 w 541"/>
                                    <a:gd name="T33" fmla="*/ 270 h 2151"/>
                                    <a:gd name="T34" fmla="*/ 538 w 541"/>
                                    <a:gd name="T35" fmla="*/ 310 h 2151"/>
                                    <a:gd name="T36" fmla="*/ 530 w 541"/>
                                    <a:gd name="T37" fmla="*/ 347 h 2151"/>
                                    <a:gd name="T38" fmla="*/ 516 w 541"/>
                                    <a:gd name="T39" fmla="*/ 384 h 2151"/>
                                    <a:gd name="T40" fmla="*/ 497 w 541"/>
                                    <a:gd name="T41" fmla="*/ 417 h 2151"/>
                                    <a:gd name="T42" fmla="*/ 475 w 541"/>
                                    <a:gd name="T43" fmla="*/ 447 h 2151"/>
                                    <a:gd name="T44" fmla="*/ 447 w 541"/>
                                    <a:gd name="T45" fmla="*/ 474 h 2151"/>
                                    <a:gd name="T46" fmla="*/ 418 w 541"/>
                                    <a:gd name="T47" fmla="*/ 496 h 2151"/>
                                    <a:gd name="T48" fmla="*/ 384 w 541"/>
                                    <a:gd name="T49" fmla="*/ 515 h 2151"/>
                                    <a:gd name="T50" fmla="*/ 349 w 541"/>
                                    <a:gd name="T51" fmla="*/ 529 h 2151"/>
                                    <a:gd name="T52" fmla="*/ 311 w 541"/>
                                    <a:gd name="T53" fmla="*/ 538 h 2151"/>
                                    <a:gd name="T54" fmla="*/ 271 w 541"/>
                                    <a:gd name="T55" fmla="*/ 540 h 2151"/>
                                    <a:gd name="T56" fmla="*/ 231 w 541"/>
                                    <a:gd name="T57" fmla="*/ 538 h 2151"/>
                                    <a:gd name="T58" fmla="*/ 193 w 541"/>
                                    <a:gd name="T59" fmla="*/ 529 h 2151"/>
                                    <a:gd name="T60" fmla="*/ 157 w 541"/>
                                    <a:gd name="T61" fmla="*/ 515 h 2151"/>
                                    <a:gd name="T62" fmla="*/ 125 w 541"/>
                                    <a:gd name="T63" fmla="*/ 496 h 2151"/>
                                    <a:gd name="T64" fmla="*/ 94 w 541"/>
                                    <a:gd name="T65" fmla="*/ 474 h 2151"/>
                                    <a:gd name="T66" fmla="*/ 68 w 541"/>
                                    <a:gd name="T67" fmla="*/ 447 h 2151"/>
                                    <a:gd name="T68" fmla="*/ 44 w 541"/>
                                    <a:gd name="T69" fmla="*/ 417 h 2151"/>
                                    <a:gd name="T70" fmla="*/ 26 w 541"/>
                                    <a:gd name="T71" fmla="*/ 384 h 2151"/>
                                    <a:gd name="T72" fmla="*/ 13 w 541"/>
                                    <a:gd name="T73" fmla="*/ 347 h 2151"/>
                                    <a:gd name="T74" fmla="*/ 3 w 541"/>
                                    <a:gd name="T75" fmla="*/ 310 h 2151"/>
                                    <a:gd name="T76" fmla="*/ 0 w 541"/>
                                    <a:gd name="T77" fmla="*/ 270 h 2151"/>
                                    <a:gd name="T78" fmla="*/ 3 w 541"/>
                                    <a:gd name="T79" fmla="*/ 230 h 2151"/>
                                    <a:gd name="T80" fmla="*/ 13 w 541"/>
                                    <a:gd name="T81" fmla="*/ 193 h 2151"/>
                                    <a:gd name="T82" fmla="*/ 26 w 541"/>
                                    <a:gd name="T83" fmla="*/ 157 h 2151"/>
                                    <a:gd name="T84" fmla="*/ 44 w 541"/>
                                    <a:gd name="T85" fmla="*/ 123 h 2151"/>
                                    <a:gd name="T86" fmla="*/ 68 w 541"/>
                                    <a:gd name="T87" fmla="*/ 93 h 2151"/>
                                    <a:gd name="T88" fmla="*/ 94 w 541"/>
                                    <a:gd name="T89" fmla="*/ 66 h 2151"/>
                                    <a:gd name="T90" fmla="*/ 125 w 541"/>
                                    <a:gd name="T91" fmla="*/ 44 h 2151"/>
                                    <a:gd name="T92" fmla="*/ 157 w 541"/>
                                    <a:gd name="T93" fmla="*/ 26 h 2151"/>
                                    <a:gd name="T94" fmla="*/ 193 w 541"/>
                                    <a:gd name="T95" fmla="*/ 11 h 2151"/>
                                    <a:gd name="T96" fmla="*/ 231 w 541"/>
                                    <a:gd name="T97" fmla="*/ 3 h 2151"/>
                                    <a:gd name="T98" fmla="*/ 271 w 541"/>
                                    <a:gd name="T99" fmla="*/ 0 h 2151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</a:cxnLst>
                                  <a:rect l="0" t="0" r="r" b="b"/>
                                  <a:pathLst>
                                    <a:path w="541" h="2151">
                                      <a:moveTo>
                                        <a:pt x="30" y="791"/>
                                      </a:moveTo>
                                      <a:lnTo>
                                        <a:pt x="511" y="791"/>
                                      </a:lnTo>
                                      <a:lnTo>
                                        <a:pt x="511" y="2151"/>
                                      </a:lnTo>
                                      <a:lnTo>
                                        <a:pt x="30" y="2151"/>
                                      </a:lnTo>
                                      <a:lnTo>
                                        <a:pt x="30" y="791"/>
                                      </a:lnTo>
                                      <a:close/>
                                      <a:moveTo>
                                        <a:pt x="271" y="0"/>
                                      </a:moveTo>
                                      <a:lnTo>
                                        <a:pt x="311" y="3"/>
                                      </a:lnTo>
                                      <a:lnTo>
                                        <a:pt x="349" y="11"/>
                                      </a:lnTo>
                                      <a:lnTo>
                                        <a:pt x="384" y="26"/>
                                      </a:lnTo>
                                      <a:lnTo>
                                        <a:pt x="418" y="44"/>
                                      </a:lnTo>
                                      <a:lnTo>
                                        <a:pt x="447" y="66"/>
                                      </a:lnTo>
                                      <a:lnTo>
                                        <a:pt x="475" y="93"/>
                                      </a:lnTo>
                                      <a:lnTo>
                                        <a:pt x="497" y="123"/>
                                      </a:lnTo>
                                      <a:lnTo>
                                        <a:pt x="516" y="157"/>
                                      </a:lnTo>
                                      <a:lnTo>
                                        <a:pt x="530" y="193"/>
                                      </a:lnTo>
                                      <a:lnTo>
                                        <a:pt x="538" y="230"/>
                                      </a:lnTo>
                                      <a:lnTo>
                                        <a:pt x="541" y="270"/>
                                      </a:lnTo>
                                      <a:lnTo>
                                        <a:pt x="538" y="310"/>
                                      </a:lnTo>
                                      <a:lnTo>
                                        <a:pt x="530" y="347"/>
                                      </a:lnTo>
                                      <a:lnTo>
                                        <a:pt x="516" y="384"/>
                                      </a:lnTo>
                                      <a:lnTo>
                                        <a:pt x="497" y="417"/>
                                      </a:lnTo>
                                      <a:lnTo>
                                        <a:pt x="475" y="447"/>
                                      </a:lnTo>
                                      <a:lnTo>
                                        <a:pt x="447" y="474"/>
                                      </a:lnTo>
                                      <a:lnTo>
                                        <a:pt x="418" y="496"/>
                                      </a:lnTo>
                                      <a:lnTo>
                                        <a:pt x="384" y="515"/>
                                      </a:lnTo>
                                      <a:lnTo>
                                        <a:pt x="349" y="529"/>
                                      </a:lnTo>
                                      <a:lnTo>
                                        <a:pt x="311" y="538"/>
                                      </a:lnTo>
                                      <a:lnTo>
                                        <a:pt x="271" y="540"/>
                                      </a:lnTo>
                                      <a:lnTo>
                                        <a:pt x="231" y="538"/>
                                      </a:lnTo>
                                      <a:lnTo>
                                        <a:pt x="193" y="529"/>
                                      </a:lnTo>
                                      <a:lnTo>
                                        <a:pt x="157" y="515"/>
                                      </a:lnTo>
                                      <a:lnTo>
                                        <a:pt x="125" y="496"/>
                                      </a:lnTo>
                                      <a:lnTo>
                                        <a:pt x="94" y="474"/>
                                      </a:lnTo>
                                      <a:lnTo>
                                        <a:pt x="68" y="447"/>
                                      </a:lnTo>
                                      <a:lnTo>
                                        <a:pt x="44" y="417"/>
                                      </a:lnTo>
                                      <a:lnTo>
                                        <a:pt x="26" y="384"/>
                                      </a:lnTo>
                                      <a:lnTo>
                                        <a:pt x="13" y="347"/>
                                      </a:lnTo>
                                      <a:lnTo>
                                        <a:pt x="3" y="310"/>
                                      </a:lnTo>
                                      <a:lnTo>
                                        <a:pt x="0" y="270"/>
                                      </a:lnTo>
                                      <a:lnTo>
                                        <a:pt x="3" y="230"/>
                                      </a:lnTo>
                                      <a:lnTo>
                                        <a:pt x="13" y="193"/>
                                      </a:lnTo>
                                      <a:lnTo>
                                        <a:pt x="26" y="157"/>
                                      </a:lnTo>
                                      <a:lnTo>
                                        <a:pt x="44" y="123"/>
                                      </a:lnTo>
                                      <a:lnTo>
                                        <a:pt x="68" y="93"/>
                                      </a:lnTo>
                                      <a:lnTo>
                                        <a:pt x="94" y="66"/>
                                      </a:lnTo>
                                      <a:lnTo>
                                        <a:pt x="125" y="44"/>
                                      </a:lnTo>
                                      <a:lnTo>
                                        <a:pt x="157" y="26"/>
                                      </a:lnTo>
                                      <a:lnTo>
                                        <a:pt x="193" y="11"/>
                                      </a:lnTo>
                                      <a:lnTo>
                                        <a:pt x="231" y="3"/>
                                      </a:lnTo>
                                      <a:lnTo>
                                        <a:pt x="27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 w="0">
                                  <a:noFill/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7FDDB0B" id="Groupe 5" o:spid="_x0000_s1026" alt="Icône de conseil" style="width:11.15pt;height:11.15pt;mso-position-horizontal-relative:char;mso-position-vertical-relative:line" coordsize="141605,1416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">
                      <v:rect id="Rectangle 17" o:spid="_x0000_s1027" alt="Rectangle bleu" style="position:absolute;width:141605;height:1416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" fillcolor="#2e74b5 [2404]" stroked="f" strokeweight="0"/>
                      <v:shape id="Forme libre 18" o:spid="_x0000_s1028" alt="Icône d’informations" style="position:absolute;left:58420;top:22225;width:24765;height:97155;visibility:visible;mso-wrap-style:square;v-text-anchor:top" coordsize="541,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" path="m30,791r481,l511,2151r-481,l30,791xm271,r40,3l349,11r35,15l418,44r29,22l475,93r22,30l516,157r14,36l538,230r3,40l538,310r-8,37l516,384r-19,33l475,447r-28,27l418,496r-34,19l349,529r-38,9l271,540r-40,-2l193,529,157,515,125,496,94,474,68,447,44,417,26,384,13,347,3,310,,270,3,230,13,193,26,157,44,123,68,93,94,66,125,44,157,26,193,11,231,3,271,xe" stroked="f" strokeweight="0">
                        <v:path arrowok="t" o:connecttype="custom" o:connectlocs="1373,35727;23392,35727;23392,97155;1373,97155;1373,35727;12405,0;14236,136;15976,497;17578,1174;19135,1987;20462,2981;21744,4201;22751,5556;23621,7091;24261,8717;24628,10388;24765,12195;24628,14002;24261,15673;23621,17344;22751,18835;21744,20190;20462,21409;19135,22403;17578,23261;15976,23894;14236,24300;12405,24390;10574,24300;8835,23894;7187,23261;5722,22403;4303,21409;3113,20190;2014,18835;1190,17344;595,15673;137,14002;0,12195;137,10388;595,8717;1190,7091;2014,5556;3113,4201;4303,2981;5722,1987;7187,1174;8835,497;10574,136;12405,0" o:connectangles="0,0,0,0,0,0,0,0,0,0,0,0,0,0,0,0,0,0,0,0,0,0,0,0,0,0,0,0,0,0,0,0,0,0,0,0,0,0,0,0,0,0,0,0,0,0,0,0,0,0"/>
                        <o:lock v:ext="edit" verticies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692" w:type="pct"/>
          </w:tcPr>
          <w:p w14:paraId="13253157" w14:textId="1488BE1A" w:rsidR="00BD0A14" w:rsidRPr="00F613B8" w:rsidRDefault="00B40927" w:rsidP="00342DB6">
            <w:pPr>
              <w:pStyle w:val="Textedeconseil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</w:rPr>
            </w:pPr>
            <w:r>
              <w:rPr>
                <w:noProof/>
              </w:rPr>
              <w:t xml:space="preserve"> Planifier </w:t>
            </w:r>
            <w:r w:rsidR="00AB5927">
              <w:rPr>
                <w:noProof/>
              </w:rPr>
              <w:t>des moments et des espaces pour partager les initiatives qui ont fonctionné ainsi que les problèmes rencontrés.</w:t>
            </w:r>
          </w:p>
        </w:tc>
      </w:tr>
    </w:tbl>
    <w:p w14:paraId="5E0C543B" w14:textId="7F2DACE5" w:rsidR="00BD0A14" w:rsidRDefault="00BD0A14" w:rsidP="00BD0A14">
      <w:pPr>
        <w:rPr>
          <w:noProof/>
        </w:rPr>
      </w:pPr>
    </w:p>
    <w:tbl>
      <w:tblPr>
        <w:tblStyle w:val="Rapportsurlaporteduprojet"/>
        <w:tblW w:w="5000" w:type="pct"/>
        <w:tblLook w:val="04A0" w:firstRow="1" w:lastRow="0" w:firstColumn="1" w:lastColumn="0" w:noHBand="0" w:noVBand="1"/>
        <w:tblDescription w:val="Tableau pour entrer le nom, le titre et la date"/>
      </w:tblPr>
      <w:tblGrid>
        <w:gridCol w:w="2404"/>
        <w:gridCol w:w="7792"/>
      </w:tblGrid>
      <w:tr w:rsidR="00AB5927" w:rsidRPr="00F613B8" w14:paraId="7D21FDA9" w14:textId="77777777" w:rsidTr="00A7751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179" w:type="pct"/>
            <w:vAlign w:val="center"/>
          </w:tcPr>
          <w:p w14:paraId="624AB141" w14:textId="6A99B094" w:rsidR="00AB5927" w:rsidRPr="00AB5927" w:rsidRDefault="00AB5927" w:rsidP="00A7751F">
            <w:pPr>
              <w:rPr>
                <w:b w:val="0"/>
                <w:bCs/>
                <w:noProof/>
              </w:rPr>
            </w:pPr>
            <w:r w:rsidRPr="00AB5927">
              <w:rPr>
                <w:b w:val="0"/>
                <w:bCs/>
                <w:noProof/>
              </w:rPr>
              <w:t>Format retenu</w:t>
            </w:r>
          </w:p>
        </w:tc>
        <w:tc>
          <w:tcPr>
            <w:tcW w:w="3821" w:type="pct"/>
            <w:shd w:val="clear" w:color="auto" w:fill="FFFFFF" w:themeFill="background1"/>
          </w:tcPr>
          <w:p w14:paraId="667EF4A3" w14:textId="605FCBCA" w:rsidR="00AB5927" w:rsidRPr="00BD4E19" w:rsidRDefault="00A7751F" w:rsidP="0085514F">
            <w:pPr>
              <w:rPr>
                <w:b w:val="0"/>
                <w:i/>
                <w:iCs/>
                <w:noProof/>
                <w:color w:val="BFBFBF" w:themeColor="background1" w:themeShade="BF"/>
                <w:sz w:val="16"/>
              </w:rPr>
            </w:pPr>
            <w:r>
              <w:rPr>
                <w:b w:val="0"/>
                <w:i/>
                <w:iCs/>
                <w:noProof/>
                <w:color w:val="BFBFBF" w:themeColor="background1" w:themeShade="BF"/>
                <w:sz w:val="16"/>
              </w:rPr>
              <w:t xml:space="preserve">canal dédié, tableau affiché, tour de </w:t>
            </w:r>
            <w:r w:rsidR="004B32E3">
              <w:rPr>
                <w:b w:val="0"/>
                <w:i/>
                <w:iCs/>
                <w:noProof/>
                <w:color w:val="BFBFBF" w:themeColor="background1" w:themeShade="BF"/>
                <w:sz w:val="16"/>
              </w:rPr>
              <w:t xml:space="preserve">parole </w:t>
            </w:r>
            <w:r>
              <w:rPr>
                <w:b w:val="0"/>
                <w:i/>
                <w:iCs/>
                <w:noProof/>
                <w:color w:val="BFBFBF" w:themeColor="background1" w:themeShade="BF"/>
                <w:sz w:val="16"/>
              </w:rPr>
              <w:t>pendant les réunions d’équipe, échanges par paires, communauté de pratique, présentation ponctuelle en sous-équipes, projet intégrateur commun, rapport individuel au gestionnaire, etc.</w:t>
            </w:r>
          </w:p>
        </w:tc>
      </w:tr>
      <w:tr w:rsidR="00AB5927" w:rsidRPr="00F613B8" w14:paraId="7E9C85E8" w14:textId="77777777" w:rsidTr="00A7751F">
        <w:tc>
          <w:tcPr>
            <w:tcW w:w="1179" w:type="pct"/>
            <w:shd w:val="clear" w:color="auto" w:fill="DEEAF6" w:themeFill="accent1" w:themeFillTint="33"/>
            <w:vAlign w:val="center"/>
          </w:tcPr>
          <w:p w14:paraId="1C0D351B" w14:textId="783694E6" w:rsidR="00AB5927" w:rsidRPr="00F613B8" w:rsidRDefault="00AB5927" w:rsidP="00A7751F">
            <w:pPr>
              <w:rPr>
                <w:noProof/>
              </w:rPr>
            </w:pPr>
            <w:r>
              <w:rPr>
                <w:noProof/>
              </w:rPr>
              <w:t>Moyen de diffusion</w:t>
            </w:r>
          </w:p>
        </w:tc>
        <w:tc>
          <w:tcPr>
            <w:tcW w:w="3821" w:type="pct"/>
          </w:tcPr>
          <w:p w14:paraId="41BB1843" w14:textId="680431DC" w:rsidR="00AB5927" w:rsidRPr="00BD4E19" w:rsidRDefault="00A7751F" w:rsidP="0085514F">
            <w:pPr>
              <w:rPr>
                <w:i/>
                <w:iCs/>
                <w:noProof/>
                <w:color w:val="BFBFBF" w:themeColor="background1" w:themeShade="BF"/>
                <w:sz w:val="16"/>
              </w:rPr>
            </w:pPr>
            <w:r>
              <w:rPr>
                <w:i/>
                <w:iCs/>
                <w:noProof/>
                <w:color w:val="BFBFBF" w:themeColor="background1" w:themeShade="BF"/>
                <w:sz w:val="16"/>
              </w:rPr>
              <w:t xml:space="preserve">canal, Sharepoint, dossier commun, affichage visuel au mur, grille </w:t>
            </w:r>
            <w:r w:rsidR="0009037A">
              <w:rPr>
                <w:i/>
                <w:iCs/>
                <w:noProof/>
                <w:color w:val="BFBFBF" w:themeColor="background1" w:themeShade="BF"/>
                <w:sz w:val="16"/>
              </w:rPr>
              <w:t xml:space="preserve">dynamique </w:t>
            </w:r>
            <w:r>
              <w:rPr>
                <w:i/>
                <w:iCs/>
                <w:noProof/>
                <w:color w:val="BFBFBF" w:themeColor="background1" w:themeShade="BF"/>
                <w:sz w:val="16"/>
              </w:rPr>
              <w:t xml:space="preserve">partagée, forum, courriel, boîte à lettres, présentation orale, tableau de bord, etc. </w:t>
            </w:r>
          </w:p>
        </w:tc>
      </w:tr>
      <w:tr w:rsidR="00AB5927" w:rsidRPr="00F613B8" w14:paraId="74B019D7" w14:textId="77777777" w:rsidTr="00A7751F">
        <w:tc>
          <w:tcPr>
            <w:tcW w:w="1179" w:type="pct"/>
            <w:shd w:val="clear" w:color="auto" w:fill="DEEAF6" w:themeFill="accent1" w:themeFillTint="33"/>
            <w:vAlign w:val="center"/>
          </w:tcPr>
          <w:p w14:paraId="55CA1F60" w14:textId="49E4CC08" w:rsidR="00AB5927" w:rsidRPr="00F613B8" w:rsidRDefault="00AB5927" w:rsidP="00A7751F">
            <w:pPr>
              <w:rPr>
                <w:noProof/>
              </w:rPr>
            </w:pPr>
            <w:r>
              <w:rPr>
                <w:noProof/>
              </w:rPr>
              <w:t xml:space="preserve">Fréquence minimale </w:t>
            </w:r>
          </w:p>
        </w:tc>
        <w:tc>
          <w:tcPr>
            <w:tcW w:w="3821" w:type="pct"/>
          </w:tcPr>
          <w:p w14:paraId="462276B9" w14:textId="5D02D911" w:rsidR="00AB5927" w:rsidRPr="00BD4E19" w:rsidRDefault="00BD4E19" w:rsidP="0085514F">
            <w:pPr>
              <w:rPr>
                <w:i/>
                <w:iCs/>
                <w:noProof/>
                <w:color w:val="BFBFBF" w:themeColor="background1" w:themeShade="BF"/>
                <w:sz w:val="16"/>
              </w:rPr>
            </w:pPr>
            <w:r>
              <w:rPr>
                <w:i/>
                <w:iCs/>
                <w:noProof/>
                <w:color w:val="BFBFBF" w:themeColor="background1" w:themeShade="BF"/>
                <w:sz w:val="16"/>
              </w:rPr>
              <w:t>fréquence par semaine / après chaque rencontre d’équipe / nombre minimal d’entrées dans le clavardage</w:t>
            </w:r>
            <w:r w:rsidR="00A7751F">
              <w:rPr>
                <w:i/>
                <w:iCs/>
                <w:noProof/>
                <w:color w:val="BFBFBF" w:themeColor="background1" w:themeShade="BF"/>
                <w:sz w:val="16"/>
              </w:rPr>
              <w:t xml:space="preserve"> / etc.</w:t>
            </w:r>
          </w:p>
        </w:tc>
      </w:tr>
      <w:tr w:rsidR="00BD4E19" w:rsidRPr="00F613B8" w14:paraId="6CFB719C" w14:textId="77777777" w:rsidTr="00A7751F">
        <w:tc>
          <w:tcPr>
            <w:tcW w:w="1179" w:type="pct"/>
            <w:shd w:val="clear" w:color="auto" w:fill="DEEAF6" w:themeFill="accent1" w:themeFillTint="33"/>
            <w:vAlign w:val="center"/>
          </w:tcPr>
          <w:p w14:paraId="33BA1F56" w14:textId="03A92084" w:rsidR="00BD4E19" w:rsidRDefault="00BD4E19" w:rsidP="00A7751F">
            <w:pPr>
              <w:rPr>
                <w:noProof/>
              </w:rPr>
            </w:pPr>
            <w:r>
              <w:rPr>
                <w:noProof/>
              </w:rPr>
              <w:t>Début de l’exercice</w:t>
            </w:r>
          </w:p>
        </w:tc>
        <w:tc>
          <w:tcPr>
            <w:tcW w:w="3821" w:type="pct"/>
          </w:tcPr>
          <w:p w14:paraId="06510362" w14:textId="3D06D8FF" w:rsidR="00BD4E19" w:rsidRPr="00BD4E19" w:rsidRDefault="004B32E3" w:rsidP="0085514F">
            <w:pPr>
              <w:rPr>
                <w:i/>
                <w:iCs/>
                <w:noProof/>
                <w:color w:val="BFBFBF" w:themeColor="background1" w:themeShade="BF"/>
                <w:sz w:val="16"/>
              </w:rPr>
            </w:pPr>
            <w:r>
              <w:rPr>
                <w:i/>
                <w:iCs/>
                <w:noProof/>
                <w:color w:val="BFBFBF" w:themeColor="background1" w:themeShade="BF"/>
                <w:sz w:val="16"/>
              </w:rPr>
              <w:t>d</w:t>
            </w:r>
            <w:r w:rsidR="00BD4E19" w:rsidRPr="00BD4E19">
              <w:rPr>
                <w:i/>
                <w:iCs/>
                <w:noProof/>
                <w:color w:val="BFBFBF" w:themeColor="background1" w:themeShade="BF"/>
                <w:sz w:val="16"/>
              </w:rPr>
              <w:t>ate</w:t>
            </w:r>
            <w:r w:rsidR="00BD4E19">
              <w:rPr>
                <w:i/>
                <w:iCs/>
                <w:noProof/>
                <w:color w:val="BFBFBF" w:themeColor="background1" w:themeShade="BF"/>
                <w:sz w:val="16"/>
              </w:rPr>
              <w:t xml:space="preserve"> de début</w:t>
            </w:r>
          </w:p>
        </w:tc>
      </w:tr>
      <w:tr w:rsidR="00AB5927" w:rsidRPr="00F613B8" w14:paraId="4CE4D6B8" w14:textId="77777777" w:rsidTr="00A7751F">
        <w:tc>
          <w:tcPr>
            <w:tcW w:w="1179" w:type="pct"/>
            <w:shd w:val="clear" w:color="auto" w:fill="DEEAF6" w:themeFill="accent1" w:themeFillTint="33"/>
            <w:vAlign w:val="center"/>
          </w:tcPr>
          <w:p w14:paraId="22DC3FD3" w14:textId="0F2359F8" w:rsidR="00AB5927" w:rsidRPr="00F613B8" w:rsidRDefault="00AB5927" w:rsidP="00A7751F">
            <w:pPr>
              <w:rPr>
                <w:noProof/>
              </w:rPr>
            </w:pPr>
            <w:r>
              <w:rPr>
                <w:noProof/>
              </w:rPr>
              <w:t>Personne responsable</w:t>
            </w:r>
          </w:p>
        </w:tc>
        <w:tc>
          <w:tcPr>
            <w:tcW w:w="3821" w:type="pct"/>
          </w:tcPr>
          <w:p w14:paraId="768938B9" w14:textId="77777777" w:rsidR="00AB5927" w:rsidRPr="00BD4E19" w:rsidRDefault="00AB5927" w:rsidP="0085514F">
            <w:pPr>
              <w:rPr>
                <w:i/>
                <w:iCs/>
                <w:noProof/>
                <w:color w:val="BFBFBF" w:themeColor="background1" w:themeShade="BF"/>
                <w:sz w:val="16"/>
              </w:rPr>
            </w:pPr>
          </w:p>
        </w:tc>
      </w:tr>
      <w:tr w:rsidR="00AB5927" w:rsidRPr="00F613B8" w14:paraId="3CBA7E08" w14:textId="77777777" w:rsidTr="00A7751F">
        <w:tc>
          <w:tcPr>
            <w:tcW w:w="1179" w:type="pct"/>
            <w:shd w:val="clear" w:color="auto" w:fill="DEEAF6" w:themeFill="accent1" w:themeFillTint="33"/>
            <w:vAlign w:val="center"/>
          </w:tcPr>
          <w:p w14:paraId="39C88365" w14:textId="35DEDBBC" w:rsidR="00AB5927" w:rsidRDefault="00AB5927" w:rsidP="00A7751F">
            <w:pPr>
              <w:rPr>
                <w:noProof/>
              </w:rPr>
            </w:pPr>
            <w:r>
              <w:rPr>
                <w:noProof/>
              </w:rPr>
              <w:t>Personne en soutien</w:t>
            </w:r>
          </w:p>
        </w:tc>
        <w:tc>
          <w:tcPr>
            <w:tcW w:w="3821" w:type="pct"/>
          </w:tcPr>
          <w:p w14:paraId="5C657EB3" w14:textId="77777777" w:rsidR="00AB5927" w:rsidRPr="00BD4E19" w:rsidRDefault="00AB5927" w:rsidP="0085514F">
            <w:pPr>
              <w:rPr>
                <w:i/>
                <w:iCs/>
                <w:noProof/>
                <w:color w:val="BFBFBF" w:themeColor="background1" w:themeShade="BF"/>
                <w:sz w:val="16"/>
              </w:rPr>
            </w:pPr>
          </w:p>
        </w:tc>
      </w:tr>
    </w:tbl>
    <w:p w14:paraId="31A186BA" w14:textId="77777777" w:rsidR="00B40927" w:rsidRDefault="00B40927" w:rsidP="00BD0A14">
      <w:pPr>
        <w:rPr>
          <w:noProof/>
        </w:rPr>
      </w:pPr>
    </w:p>
    <w:p w14:paraId="5CF525B5" w14:textId="03012750" w:rsidR="00BD0A14" w:rsidRPr="00F613B8" w:rsidRDefault="00BD0A14" w:rsidP="00BD0A14">
      <w:pPr>
        <w:pStyle w:val="Heading2"/>
        <w:rPr>
          <w:noProof/>
        </w:rPr>
      </w:pPr>
      <w:r>
        <w:rPr>
          <w:noProof/>
        </w:rPr>
        <w:t>Accompagnement des gestionnaires</w:t>
      </w:r>
    </w:p>
    <w:tbl>
      <w:tblPr>
        <w:tblStyle w:val="Tableaudeconseils"/>
        <w:tblW w:w="5000" w:type="pct"/>
        <w:tblLook w:val="04A0" w:firstRow="1" w:lastRow="0" w:firstColumn="1" w:lastColumn="0" w:noHBand="0" w:noVBand="1"/>
        <w:tblDescription w:val="Tableau de disposition"/>
      </w:tblPr>
      <w:tblGrid>
        <w:gridCol w:w="629"/>
        <w:gridCol w:w="9577"/>
      </w:tblGrid>
      <w:tr w:rsidR="00BD0A14" w:rsidRPr="00F613B8" w14:paraId="4DB964B6" w14:textId="77777777" w:rsidTr="00342D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" w:type="pct"/>
          </w:tcPr>
          <w:p w14:paraId="43B47AB4" w14:textId="77777777" w:rsidR="00BD0A14" w:rsidRPr="00F613B8" w:rsidRDefault="00BD0A14" w:rsidP="00342DB6">
            <w:pPr>
              <w:rPr>
                <w:noProof/>
              </w:rPr>
            </w:pPr>
            <w:r w:rsidRPr="00F613B8">
              <w:rPr>
                <w:noProof/>
                <w:lang w:bidi="fr-FR"/>
              </w:rPr>
              <mc:AlternateContent>
                <mc:Choice Requires="wpg">
                  <w:drawing>
                    <wp:inline distT="0" distB="0" distL="0" distR="0" wp14:anchorId="5BEDAB4F" wp14:editId="47D1E2DF">
                      <wp:extent cx="141605" cy="141605"/>
                      <wp:effectExtent l="0" t="0" r="0" b="0"/>
                      <wp:docPr id="2118146953" name="Groupe 5" descr="Icône de conseil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1605" cy="141605"/>
                                <a:chOff x="0" y="0"/>
                                <a:chExt cx="141605" cy="141605"/>
                              </a:xfrm>
                            </wpg:grpSpPr>
                            <wps:wsp>
                              <wps:cNvPr id="135469793" name="Rectangle 17" descr="Rectangle bleu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141605" cy="141605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ln w="0">
                                  <a:noFill/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76459740" name="Forme libre 18" descr="Icône d’informations"/>
                              <wps:cNvSpPr>
                                <a:spLocks noEditPoints="1"/>
                              </wps:cNvSpPr>
                              <wps:spPr bwMode="auto">
                                <a:xfrm>
                                  <a:off x="58420" y="22225"/>
                                  <a:ext cx="24765" cy="97155"/>
                                </a:xfrm>
                                <a:custGeom>
                                  <a:avLst/>
                                  <a:gdLst>
                                    <a:gd name="T0" fmla="*/ 30 w 541"/>
                                    <a:gd name="T1" fmla="*/ 791 h 2151"/>
                                    <a:gd name="T2" fmla="*/ 511 w 541"/>
                                    <a:gd name="T3" fmla="*/ 791 h 2151"/>
                                    <a:gd name="T4" fmla="*/ 511 w 541"/>
                                    <a:gd name="T5" fmla="*/ 2151 h 2151"/>
                                    <a:gd name="T6" fmla="*/ 30 w 541"/>
                                    <a:gd name="T7" fmla="*/ 2151 h 2151"/>
                                    <a:gd name="T8" fmla="*/ 30 w 541"/>
                                    <a:gd name="T9" fmla="*/ 791 h 2151"/>
                                    <a:gd name="T10" fmla="*/ 271 w 541"/>
                                    <a:gd name="T11" fmla="*/ 0 h 2151"/>
                                    <a:gd name="T12" fmla="*/ 311 w 541"/>
                                    <a:gd name="T13" fmla="*/ 3 h 2151"/>
                                    <a:gd name="T14" fmla="*/ 349 w 541"/>
                                    <a:gd name="T15" fmla="*/ 11 h 2151"/>
                                    <a:gd name="T16" fmla="*/ 384 w 541"/>
                                    <a:gd name="T17" fmla="*/ 26 h 2151"/>
                                    <a:gd name="T18" fmla="*/ 418 w 541"/>
                                    <a:gd name="T19" fmla="*/ 44 h 2151"/>
                                    <a:gd name="T20" fmla="*/ 447 w 541"/>
                                    <a:gd name="T21" fmla="*/ 66 h 2151"/>
                                    <a:gd name="T22" fmla="*/ 475 w 541"/>
                                    <a:gd name="T23" fmla="*/ 93 h 2151"/>
                                    <a:gd name="T24" fmla="*/ 497 w 541"/>
                                    <a:gd name="T25" fmla="*/ 123 h 2151"/>
                                    <a:gd name="T26" fmla="*/ 516 w 541"/>
                                    <a:gd name="T27" fmla="*/ 157 h 2151"/>
                                    <a:gd name="T28" fmla="*/ 530 w 541"/>
                                    <a:gd name="T29" fmla="*/ 193 h 2151"/>
                                    <a:gd name="T30" fmla="*/ 538 w 541"/>
                                    <a:gd name="T31" fmla="*/ 230 h 2151"/>
                                    <a:gd name="T32" fmla="*/ 541 w 541"/>
                                    <a:gd name="T33" fmla="*/ 270 h 2151"/>
                                    <a:gd name="T34" fmla="*/ 538 w 541"/>
                                    <a:gd name="T35" fmla="*/ 310 h 2151"/>
                                    <a:gd name="T36" fmla="*/ 530 w 541"/>
                                    <a:gd name="T37" fmla="*/ 347 h 2151"/>
                                    <a:gd name="T38" fmla="*/ 516 w 541"/>
                                    <a:gd name="T39" fmla="*/ 384 h 2151"/>
                                    <a:gd name="T40" fmla="*/ 497 w 541"/>
                                    <a:gd name="T41" fmla="*/ 417 h 2151"/>
                                    <a:gd name="T42" fmla="*/ 475 w 541"/>
                                    <a:gd name="T43" fmla="*/ 447 h 2151"/>
                                    <a:gd name="T44" fmla="*/ 447 w 541"/>
                                    <a:gd name="T45" fmla="*/ 474 h 2151"/>
                                    <a:gd name="T46" fmla="*/ 418 w 541"/>
                                    <a:gd name="T47" fmla="*/ 496 h 2151"/>
                                    <a:gd name="T48" fmla="*/ 384 w 541"/>
                                    <a:gd name="T49" fmla="*/ 515 h 2151"/>
                                    <a:gd name="T50" fmla="*/ 349 w 541"/>
                                    <a:gd name="T51" fmla="*/ 529 h 2151"/>
                                    <a:gd name="T52" fmla="*/ 311 w 541"/>
                                    <a:gd name="T53" fmla="*/ 538 h 2151"/>
                                    <a:gd name="T54" fmla="*/ 271 w 541"/>
                                    <a:gd name="T55" fmla="*/ 540 h 2151"/>
                                    <a:gd name="T56" fmla="*/ 231 w 541"/>
                                    <a:gd name="T57" fmla="*/ 538 h 2151"/>
                                    <a:gd name="T58" fmla="*/ 193 w 541"/>
                                    <a:gd name="T59" fmla="*/ 529 h 2151"/>
                                    <a:gd name="T60" fmla="*/ 157 w 541"/>
                                    <a:gd name="T61" fmla="*/ 515 h 2151"/>
                                    <a:gd name="T62" fmla="*/ 125 w 541"/>
                                    <a:gd name="T63" fmla="*/ 496 h 2151"/>
                                    <a:gd name="T64" fmla="*/ 94 w 541"/>
                                    <a:gd name="T65" fmla="*/ 474 h 2151"/>
                                    <a:gd name="T66" fmla="*/ 68 w 541"/>
                                    <a:gd name="T67" fmla="*/ 447 h 2151"/>
                                    <a:gd name="T68" fmla="*/ 44 w 541"/>
                                    <a:gd name="T69" fmla="*/ 417 h 2151"/>
                                    <a:gd name="T70" fmla="*/ 26 w 541"/>
                                    <a:gd name="T71" fmla="*/ 384 h 2151"/>
                                    <a:gd name="T72" fmla="*/ 13 w 541"/>
                                    <a:gd name="T73" fmla="*/ 347 h 2151"/>
                                    <a:gd name="T74" fmla="*/ 3 w 541"/>
                                    <a:gd name="T75" fmla="*/ 310 h 2151"/>
                                    <a:gd name="T76" fmla="*/ 0 w 541"/>
                                    <a:gd name="T77" fmla="*/ 270 h 2151"/>
                                    <a:gd name="T78" fmla="*/ 3 w 541"/>
                                    <a:gd name="T79" fmla="*/ 230 h 2151"/>
                                    <a:gd name="T80" fmla="*/ 13 w 541"/>
                                    <a:gd name="T81" fmla="*/ 193 h 2151"/>
                                    <a:gd name="T82" fmla="*/ 26 w 541"/>
                                    <a:gd name="T83" fmla="*/ 157 h 2151"/>
                                    <a:gd name="T84" fmla="*/ 44 w 541"/>
                                    <a:gd name="T85" fmla="*/ 123 h 2151"/>
                                    <a:gd name="T86" fmla="*/ 68 w 541"/>
                                    <a:gd name="T87" fmla="*/ 93 h 2151"/>
                                    <a:gd name="T88" fmla="*/ 94 w 541"/>
                                    <a:gd name="T89" fmla="*/ 66 h 2151"/>
                                    <a:gd name="T90" fmla="*/ 125 w 541"/>
                                    <a:gd name="T91" fmla="*/ 44 h 2151"/>
                                    <a:gd name="T92" fmla="*/ 157 w 541"/>
                                    <a:gd name="T93" fmla="*/ 26 h 2151"/>
                                    <a:gd name="T94" fmla="*/ 193 w 541"/>
                                    <a:gd name="T95" fmla="*/ 11 h 2151"/>
                                    <a:gd name="T96" fmla="*/ 231 w 541"/>
                                    <a:gd name="T97" fmla="*/ 3 h 2151"/>
                                    <a:gd name="T98" fmla="*/ 271 w 541"/>
                                    <a:gd name="T99" fmla="*/ 0 h 2151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</a:cxnLst>
                                  <a:rect l="0" t="0" r="r" b="b"/>
                                  <a:pathLst>
                                    <a:path w="541" h="2151">
                                      <a:moveTo>
                                        <a:pt x="30" y="791"/>
                                      </a:moveTo>
                                      <a:lnTo>
                                        <a:pt x="511" y="791"/>
                                      </a:lnTo>
                                      <a:lnTo>
                                        <a:pt x="511" y="2151"/>
                                      </a:lnTo>
                                      <a:lnTo>
                                        <a:pt x="30" y="2151"/>
                                      </a:lnTo>
                                      <a:lnTo>
                                        <a:pt x="30" y="791"/>
                                      </a:lnTo>
                                      <a:close/>
                                      <a:moveTo>
                                        <a:pt x="271" y="0"/>
                                      </a:moveTo>
                                      <a:lnTo>
                                        <a:pt x="311" y="3"/>
                                      </a:lnTo>
                                      <a:lnTo>
                                        <a:pt x="349" y="11"/>
                                      </a:lnTo>
                                      <a:lnTo>
                                        <a:pt x="384" y="26"/>
                                      </a:lnTo>
                                      <a:lnTo>
                                        <a:pt x="418" y="44"/>
                                      </a:lnTo>
                                      <a:lnTo>
                                        <a:pt x="447" y="66"/>
                                      </a:lnTo>
                                      <a:lnTo>
                                        <a:pt x="475" y="93"/>
                                      </a:lnTo>
                                      <a:lnTo>
                                        <a:pt x="497" y="123"/>
                                      </a:lnTo>
                                      <a:lnTo>
                                        <a:pt x="516" y="157"/>
                                      </a:lnTo>
                                      <a:lnTo>
                                        <a:pt x="530" y="193"/>
                                      </a:lnTo>
                                      <a:lnTo>
                                        <a:pt x="538" y="230"/>
                                      </a:lnTo>
                                      <a:lnTo>
                                        <a:pt x="541" y="270"/>
                                      </a:lnTo>
                                      <a:lnTo>
                                        <a:pt x="538" y="310"/>
                                      </a:lnTo>
                                      <a:lnTo>
                                        <a:pt x="530" y="347"/>
                                      </a:lnTo>
                                      <a:lnTo>
                                        <a:pt x="516" y="384"/>
                                      </a:lnTo>
                                      <a:lnTo>
                                        <a:pt x="497" y="417"/>
                                      </a:lnTo>
                                      <a:lnTo>
                                        <a:pt x="475" y="447"/>
                                      </a:lnTo>
                                      <a:lnTo>
                                        <a:pt x="447" y="474"/>
                                      </a:lnTo>
                                      <a:lnTo>
                                        <a:pt x="418" y="496"/>
                                      </a:lnTo>
                                      <a:lnTo>
                                        <a:pt x="384" y="515"/>
                                      </a:lnTo>
                                      <a:lnTo>
                                        <a:pt x="349" y="529"/>
                                      </a:lnTo>
                                      <a:lnTo>
                                        <a:pt x="311" y="538"/>
                                      </a:lnTo>
                                      <a:lnTo>
                                        <a:pt x="271" y="540"/>
                                      </a:lnTo>
                                      <a:lnTo>
                                        <a:pt x="231" y="538"/>
                                      </a:lnTo>
                                      <a:lnTo>
                                        <a:pt x="193" y="529"/>
                                      </a:lnTo>
                                      <a:lnTo>
                                        <a:pt x="157" y="515"/>
                                      </a:lnTo>
                                      <a:lnTo>
                                        <a:pt x="125" y="496"/>
                                      </a:lnTo>
                                      <a:lnTo>
                                        <a:pt x="94" y="474"/>
                                      </a:lnTo>
                                      <a:lnTo>
                                        <a:pt x="68" y="447"/>
                                      </a:lnTo>
                                      <a:lnTo>
                                        <a:pt x="44" y="417"/>
                                      </a:lnTo>
                                      <a:lnTo>
                                        <a:pt x="26" y="384"/>
                                      </a:lnTo>
                                      <a:lnTo>
                                        <a:pt x="13" y="347"/>
                                      </a:lnTo>
                                      <a:lnTo>
                                        <a:pt x="3" y="310"/>
                                      </a:lnTo>
                                      <a:lnTo>
                                        <a:pt x="0" y="270"/>
                                      </a:lnTo>
                                      <a:lnTo>
                                        <a:pt x="3" y="230"/>
                                      </a:lnTo>
                                      <a:lnTo>
                                        <a:pt x="13" y="193"/>
                                      </a:lnTo>
                                      <a:lnTo>
                                        <a:pt x="26" y="157"/>
                                      </a:lnTo>
                                      <a:lnTo>
                                        <a:pt x="44" y="123"/>
                                      </a:lnTo>
                                      <a:lnTo>
                                        <a:pt x="68" y="93"/>
                                      </a:lnTo>
                                      <a:lnTo>
                                        <a:pt x="94" y="66"/>
                                      </a:lnTo>
                                      <a:lnTo>
                                        <a:pt x="125" y="44"/>
                                      </a:lnTo>
                                      <a:lnTo>
                                        <a:pt x="157" y="26"/>
                                      </a:lnTo>
                                      <a:lnTo>
                                        <a:pt x="193" y="11"/>
                                      </a:lnTo>
                                      <a:lnTo>
                                        <a:pt x="231" y="3"/>
                                      </a:lnTo>
                                      <a:lnTo>
                                        <a:pt x="27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 w="0">
                                  <a:noFill/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9727C14" id="Groupe 5" o:spid="_x0000_s1026" alt="Icône de conseil" style="width:11.15pt;height:11.15pt;mso-position-horizontal-relative:char;mso-position-vertical-relative:line" coordsize="141605,1416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">
                      <v:rect id="Rectangle 17" o:spid="_x0000_s1027" alt="Rectangle bleu" style="position:absolute;width:141605;height:1416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" fillcolor="#2e74b5 [2404]" stroked="f" strokeweight="0"/>
                      <v:shape id="Forme libre 18" o:spid="_x0000_s1028" alt="Icône d’informations" style="position:absolute;left:58420;top:22225;width:24765;height:97155;visibility:visible;mso-wrap-style:square;v-text-anchor:top" coordsize="541,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" path="m30,791r481,l511,2151r-481,l30,791xm271,r40,3l349,11r35,15l418,44r29,22l475,93r22,30l516,157r14,36l538,230r3,40l538,310r-8,37l516,384r-19,33l475,447r-28,27l418,496r-34,19l349,529r-38,9l271,540r-40,-2l193,529,157,515,125,496,94,474,68,447,44,417,26,384,13,347,3,310,,270,3,230,13,193,26,157,44,123,68,93,94,66,125,44,157,26,193,11,231,3,271,xe" stroked="f" strokeweight="0">
                        <v:path arrowok="t" o:connecttype="custom" o:connectlocs="1373,35727;23392,35727;23392,97155;1373,97155;1373,35727;12405,0;14236,136;15976,497;17578,1174;19135,1987;20462,2981;21744,4201;22751,5556;23621,7091;24261,8717;24628,10388;24765,12195;24628,14002;24261,15673;23621,17344;22751,18835;21744,20190;20462,21409;19135,22403;17578,23261;15976,23894;14236,24300;12405,24390;10574,24300;8835,23894;7187,23261;5722,22403;4303,21409;3113,20190;2014,18835;1190,17344;595,15673;137,14002;0,12195;137,10388;595,8717;1190,7091;2014,5556;3113,4201;4303,2981;5722,1987;7187,1174;8835,497;10574,136;12405,0" o:connectangles="0,0,0,0,0,0,0,0,0,0,0,0,0,0,0,0,0,0,0,0,0,0,0,0,0,0,0,0,0,0,0,0,0,0,0,0,0,0,0,0,0,0,0,0,0,0,0,0,0,0"/>
                        <o:lock v:ext="edit" verticies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692" w:type="pct"/>
          </w:tcPr>
          <w:p w14:paraId="7DD41F15" w14:textId="795B1DB9" w:rsidR="00BD0A14" w:rsidRPr="00F613B8" w:rsidRDefault="00B40927" w:rsidP="00342DB6">
            <w:pPr>
              <w:pStyle w:val="Textedeconseil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</w:rPr>
            </w:pPr>
            <w:r>
              <w:rPr>
                <w:noProof/>
              </w:rPr>
              <w:t>Soutenez les gestionnaires dans la mise en place d’un environnement de partage des apprentissages.</w:t>
            </w:r>
          </w:p>
        </w:tc>
      </w:tr>
    </w:tbl>
    <w:p w14:paraId="5C596C2A" w14:textId="77777777" w:rsidR="00BD0A14" w:rsidRDefault="00BD0A14" w:rsidP="00BD0A14">
      <w:pPr>
        <w:rPr>
          <w:noProof/>
        </w:rPr>
      </w:pPr>
    </w:p>
    <w:tbl>
      <w:tblPr>
        <w:tblStyle w:val="Rapportsurlaporteduprojet"/>
        <w:tblW w:w="0" w:type="auto"/>
        <w:shd w:val="clear" w:color="auto" w:fill="FFFFFF" w:themeFill="background1"/>
        <w:tblLook w:val="04A0" w:firstRow="1" w:lastRow="0" w:firstColumn="1" w:lastColumn="0" w:noHBand="0" w:noVBand="1"/>
      </w:tblPr>
      <w:tblGrid>
        <w:gridCol w:w="8784"/>
        <w:gridCol w:w="709"/>
        <w:gridCol w:w="703"/>
      </w:tblGrid>
      <w:tr w:rsidR="00516BD1" w14:paraId="6E65F6EE" w14:textId="77777777" w:rsidTr="00E04C7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8784" w:type="dxa"/>
            <w:shd w:val="clear" w:color="auto" w:fill="FFFFFF" w:themeFill="background1"/>
          </w:tcPr>
          <w:p w14:paraId="7A6B65ED" w14:textId="77777777" w:rsidR="00516BD1" w:rsidRPr="00721D70" w:rsidRDefault="00516BD1" w:rsidP="00E04C78">
            <w:pPr>
              <w:spacing w:after="160" w:line="259" w:lineRule="auto"/>
              <w:rPr>
                <w:b w:val="0"/>
                <w:sz w:val="16"/>
                <w:szCs w:val="16"/>
              </w:rPr>
            </w:pPr>
            <w:r>
              <w:rPr>
                <w:sz w:val="16"/>
                <w:szCs w:val="16"/>
              </w:rPr>
              <w:t>Le personnel de gestion :</w:t>
            </w:r>
          </w:p>
        </w:tc>
        <w:tc>
          <w:tcPr>
            <w:tcW w:w="709" w:type="dxa"/>
            <w:shd w:val="clear" w:color="auto" w:fill="FFFFFF" w:themeFill="background1"/>
          </w:tcPr>
          <w:p w14:paraId="05323408" w14:textId="77777777" w:rsidR="00516BD1" w:rsidRPr="00BE3343" w:rsidRDefault="00516BD1" w:rsidP="00E04C78">
            <w:pPr>
              <w:spacing w:after="160" w:line="259" w:lineRule="auto"/>
              <w:jc w:val="center"/>
              <w:rPr>
                <w:sz w:val="16"/>
                <w:szCs w:val="16"/>
              </w:rPr>
            </w:pPr>
            <w:r w:rsidRPr="00BE3343">
              <w:rPr>
                <w:sz w:val="16"/>
                <w:szCs w:val="16"/>
              </w:rPr>
              <w:t>Oui</w:t>
            </w:r>
          </w:p>
        </w:tc>
        <w:tc>
          <w:tcPr>
            <w:tcW w:w="703" w:type="dxa"/>
            <w:shd w:val="clear" w:color="auto" w:fill="FFFFFF" w:themeFill="background1"/>
          </w:tcPr>
          <w:p w14:paraId="7202BEFD" w14:textId="77777777" w:rsidR="00516BD1" w:rsidRPr="00BE3343" w:rsidRDefault="00516BD1" w:rsidP="00E04C78">
            <w:pPr>
              <w:spacing w:after="160" w:line="259" w:lineRule="auto"/>
              <w:jc w:val="center"/>
              <w:rPr>
                <w:sz w:val="16"/>
                <w:szCs w:val="16"/>
              </w:rPr>
            </w:pPr>
            <w:r w:rsidRPr="00BE3343">
              <w:rPr>
                <w:sz w:val="16"/>
                <w:szCs w:val="16"/>
              </w:rPr>
              <w:t>Non</w:t>
            </w:r>
          </w:p>
        </w:tc>
      </w:tr>
      <w:tr w:rsidR="00516BD1" w14:paraId="5F549A3F" w14:textId="77777777" w:rsidTr="00E04C78">
        <w:trPr>
          <w:trHeight w:val="305"/>
        </w:trPr>
        <w:tc>
          <w:tcPr>
            <w:tcW w:w="8784" w:type="dxa"/>
            <w:shd w:val="clear" w:color="auto" w:fill="FFFFFF" w:themeFill="background1"/>
          </w:tcPr>
          <w:p w14:paraId="58BEEE96" w14:textId="443E21F5" w:rsidR="00516BD1" w:rsidRPr="00BE3343" w:rsidRDefault="00AB5927" w:rsidP="00E04C78">
            <w:pPr>
              <w:spacing w:after="160" w:line="259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 prévu des moments formels pour partager</w:t>
            </w:r>
            <w:r w:rsidR="00AA0DFA">
              <w:rPr>
                <w:sz w:val="16"/>
                <w:szCs w:val="16"/>
              </w:rPr>
              <w:t xml:space="preserve"> ou revenir sur</w:t>
            </w:r>
            <w:r>
              <w:rPr>
                <w:sz w:val="16"/>
                <w:szCs w:val="16"/>
              </w:rPr>
              <w:t xml:space="preserve"> les apprentissages </w:t>
            </w:r>
            <w:r w:rsidR="00BD4E19">
              <w:rPr>
                <w:sz w:val="16"/>
                <w:szCs w:val="16"/>
              </w:rPr>
              <w:t>durant les heures de travail</w:t>
            </w:r>
          </w:p>
        </w:tc>
        <w:tc>
          <w:tcPr>
            <w:tcW w:w="709" w:type="dxa"/>
            <w:shd w:val="clear" w:color="auto" w:fill="FFFFFF" w:themeFill="background1"/>
          </w:tcPr>
          <w:p w14:paraId="2FD3E083" w14:textId="77777777" w:rsidR="00516BD1" w:rsidRPr="00BE3343" w:rsidRDefault="00516BD1" w:rsidP="00E04C78">
            <w:pPr>
              <w:spacing w:after="160" w:line="259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sym w:font="Wingdings" w:char="F0A8"/>
            </w:r>
          </w:p>
        </w:tc>
        <w:tc>
          <w:tcPr>
            <w:tcW w:w="703" w:type="dxa"/>
            <w:shd w:val="clear" w:color="auto" w:fill="FFFFFF" w:themeFill="background1"/>
          </w:tcPr>
          <w:p w14:paraId="6E58CA45" w14:textId="77777777" w:rsidR="00516BD1" w:rsidRPr="00BE3343" w:rsidRDefault="00516BD1" w:rsidP="00E04C78">
            <w:pPr>
              <w:spacing w:after="160" w:line="259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sym w:font="Wingdings" w:char="F0A8"/>
            </w:r>
          </w:p>
        </w:tc>
      </w:tr>
      <w:tr w:rsidR="00BD4E19" w14:paraId="5A4E35F6" w14:textId="77777777" w:rsidTr="00E04C78">
        <w:trPr>
          <w:trHeight w:val="305"/>
        </w:trPr>
        <w:tc>
          <w:tcPr>
            <w:tcW w:w="8784" w:type="dxa"/>
            <w:shd w:val="clear" w:color="auto" w:fill="FFFFFF" w:themeFill="background1"/>
          </w:tcPr>
          <w:p w14:paraId="3B361407" w14:textId="6AC0263C" w:rsidR="00BD4E19" w:rsidRDefault="00BD4E19" w:rsidP="00BD4E19">
            <w:pPr>
              <w:spacing w:after="160" w:line="259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 clairement expliqué les règles de fonctionnement de ces échanges à son équipe ainsi que </w:t>
            </w:r>
            <w:r w:rsidR="00AA0DFA">
              <w:rPr>
                <w:sz w:val="16"/>
                <w:szCs w:val="16"/>
              </w:rPr>
              <w:t>leur</w:t>
            </w:r>
            <w:r>
              <w:rPr>
                <w:sz w:val="16"/>
                <w:szCs w:val="16"/>
              </w:rPr>
              <w:t xml:space="preserve"> valeur ajoutée</w:t>
            </w:r>
          </w:p>
        </w:tc>
        <w:tc>
          <w:tcPr>
            <w:tcW w:w="709" w:type="dxa"/>
            <w:shd w:val="clear" w:color="auto" w:fill="FFFFFF" w:themeFill="background1"/>
          </w:tcPr>
          <w:p w14:paraId="24AB2BA8" w14:textId="28EB36A0" w:rsidR="00BD4E19" w:rsidRDefault="00BD4E19" w:rsidP="00BD4E19">
            <w:pPr>
              <w:spacing w:after="160" w:line="259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sym w:font="Wingdings" w:char="F0A8"/>
            </w:r>
          </w:p>
        </w:tc>
        <w:tc>
          <w:tcPr>
            <w:tcW w:w="703" w:type="dxa"/>
            <w:shd w:val="clear" w:color="auto" w:fill="FFFFFF" w:themeFill="background1"/>
          </w:tcPr>
          <w:p w14:paraId="55B6A113" w14:textId="629B5CD5" w:rsidR="00BD4E19" w:rsidRDefault="00BD4E19" w:rsidP="00BD4E19">
            <w:pPr>
              <w:spacing w:after="160" w:line="259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sym w:font="Wingdings" w:char="F0A8"/>
            </w:r>
          </w:p>
        </w:tc>
      </w:tr>
      <w:tr w:rsidR="00BD4E19" w14:paraId="195A588C" w14:textId="77777777" w:rsidTr="00E04C78">
        <w:tc>
          <w:tcPr>
            <w:tcW w:w="8784" w:type="dxa"/>
            <w:shd w:val="clear" w:color="auto" w:fill="FFFFFF" w:themeFill="background1"/>
          </w:tcPr>
          <w:p w14:paraId="4BAE535B" w14:textId="6267BF85" w:rsidR="00BD4E19" w:rsidRPr="00BE3343" w:rsidRDefault="00BD4E19" w:rsidP="00BD4E19">
            <w:pPr>
              <w:spacing w:after="160" w:line="259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est confiant de pouvoir animer les échanges dans son équipe (ex. favoriser la participation de tous, réorienter les discussions vers le contexte de travail réel, répondre aux interrogations, etc.)</w:t>
            </w:r>
          </w:p>
        </w:tc>
        <w:tc>
          <w:tcPr>
            <w:tcW w:w="709" w:type="dxa"/>
            <w:shd w:val="clear" w:color="auto" w:fill="FFFFFF" w:themeFill="background1"/>
          </w:tcPr>
          <w:p w14:paraId="79C0962F" w14:textId="77777777" w:rsidR="00BD4E19" w:rsidRPr="00BE3343" w:rsidRDefault="00BD4E19" w:rsidP="00BD4E19">
            <w:pPr>
              <w:spacing w:after="160" w:line="259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sym w:font="Wingdings" w:char="F0A8"/>
            </w:r>
          </w:p>
        </w:tc>
        <w:tc>
          <w:tcPr>
            <w:tcW w:w="703" w:type="dxa"/>
            <w:shd w:val="clear" w:color="auto" w:fill="FFFFFF" w:themeFill="background1"/>
          </w:tcPr>
          <w:p w14:paraId="6C4E77E4" w14:textId="77777777" w:rsidR="00BD4E19" w:rsidRPr="00BE3343" w:rsidRDefault="00BD4E19" w:rsidP="00BD4E19">
            <w:pPr>
              <w:spacing w:after="160" w:line="259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sym w:font="Wingdings" w:char="F0A8"/>
            </w:r>
          </w:p>
        </w:tc>
      </w:tr>
      <w:tr w:rsidR="00BD4E19" w14:paraId="1163B504" w14:textId="77777777" w:rsidTr="00E04C78">
        <w:tc>
          <w:tcPr>
            <w:tcW w:w="8784" w:type="dxa"/>
            <w:shd w:val="clear" w:color="auto" w:fill="FFFFFF" w:themeFill="background1"/>
          </w:tcPr>
          <w:p w14:paraId="3A03A9EF" w14:textId="5608A81C" w:rsidR="00BD4E19" w:rsidRDefault="00BD4E19" w:rsidP="00BD4E19">
            <w:pPr>
              <w:spacing w:after="160" w:line="259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sait créer un environnement d’échange sécuritaire basé sur l’expérimentation (les erreurs sont partagées sans crainte)</w:t>
            </w:r>
          </w:p>
        </w:tc>
        <w:tc>
          <w:tcPr>
            <w:tcW w:w="709" w:type="dxa"/>
            <w:shd w:val="clear" w:color="auto" w:fill="FFFFFF" w:themeFill="background1"/>
          </w:tcPr>
          <w:p w14:paraId="399AFCB5" w14:textId="77777777" w:rsidR="00BD4E19" w:rsidRDefault="00BD4E19" w:rsidP="00BD4E19">
            <w:pPr>
              <w:spacing w:after="160" w:line="259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sym w:font="Wingdings" w:char="F0A8"/>
            </w:r>
          </w:p>
        </w:tc>
        <w:tc>
          <w:tcPr>
            <w:tcW w:w="703" w:type="dxa"/>
            <w:shd w:val="clear" w:color="auto" w:fill="FFFFFF" w:themeFill="background1"/>
          </w:tcPr>
          <w:p w14:paraId="09DD7F27" w14:textId="77777777" w:rsidR="00BD4E19" w:rsidRDefault="00BD4E19" w:rsidP="00BD4E19">
            <w:pPr>
              <w:spacing w:after="160" w:line="259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sym w:font="Wingdings" w:char="F0A8"/>
            </w:r>
          </w:p>
        </w:tc>
      </w:tr>
      <w:tr w:rsidR="00AA0DFA" w14:paraId="4AB81AB9" w14:textId="77777777" w:rsidTr="00E04C78">
        <w:tc>
          <w:tcPr>
            <w:tcW w:w="8784" w:type="dxa"/>
            <w:shd w:val="clear" w:color="auto" w:fill="FFFFFF" w:themeFill="background1"/>
          </w:tcPr>
          <w:p w14:paraId="414C5C2A" w14:textId="7E623CF9" w:rsidR="00AA0DFA" w:rsidRDefault="00AA0DFA" w:rsidP="00AA0DFA">
            <w:pPr>
              <w:spacing w:after="160" w:line="259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 prévu</w:t>
            </w:r>
            <w:r w:rsidR="0009037A">
              <w:rPr>
                <w:sz w:val="16"/>
                <w:szCs w:val="16"/>
              </w:rPr>
              <w:t xml:space="preserve"> les obstacles les plus probables </w:t>
            </w:r>
            <w:r w:rsidR="00952071">
              <w:rPr>
                <w:sz w:val="16"/>
                <w:szCs w:val="16"/>
              </w:rPr>
              <w:t xml:space="preserve">durant la phase de partage </w:t>
            </w:r>
            <w:r w:rsidR="0009037A">
              <w:rPr>
                <w:sz w:val="16"/>
                <w:szCs w:val="16"/>
              </w:rPr>
              <w:t>et sait comment y réagir</w:t>
            </w:r>
            <w:r>
              <w:rPr>
                <w:sz w:val="16"/>
                <w:szCs w:val="16"/>
              </w:rPr>
              <w:t xml:space="preserve"> </w:t>
            </w:r>
          </w:p>
        </w:tc>
        <w:tc>
          <w:tcPr>
            <w:tcW w:w="709" w:type="dxa"/>
            <w:shd w:val="clear" w:color="auto" w:fill="FFFFFF" w:themeFill="background1"/>
          </w:tcPr>
          <w:p w14:paraId="297890F3" w14:textId="7DFE1766" w:rsidR="00AA0DFA" w:rsidRDefault="00AA0DFA" w:rsidP="00AA0DFA">
            <w:pPr>
              <w:spacing w:after="160" w:line="259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sym w:font="Wingdings" w:char="F0A8"/>
            </w:r>
          </w:p>
        </w:tc>
        <w:tc>
          <w:tcPr>
            <w:tcW w:w="703" w:type="dxa"/>
            <w:shd w:val="clear" w:color="auto" w:fill="FFFFFF" w:themeFill="background1"/>
          </w:tcPr>
          <w:p w14:paraId="115D7E04" w14:textId="17D490C8" w:rsidR="00AA0DFA" w:rsidRDefault="00AA0DFA" w:rsidP="00AA0DFA">
            <w:pPr>
              <w:spacing w:after="160" w:line="259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sym w:font="Wingdings" w:char="F0A8"/>
            </w:r>
          </w:p>
        </w:tc>
      </w:tr>
      <w:tr w:rsidR="00AA0DFA" w14:paraId="424C1F16" w14:textId="77777777" w:rsidTr="00E04C78">
        <w:tc>
          <w:tcPr>
            <w:tcW w:w="8784" w:type="dxa"/>
            <w:shd w:val="clear" w:color="auto" w:fill="FFFFFF" w:themeFill="background1"/>
          </w:tcPr>
          <w:p w14:paraId="4E0006CE" w14:textId="5D73A8B6" w:rsidR="00AA0DFA" w:rsidRDefault="00AA0DFA" w:rsidP="00AA0DFA">
            <w:pPr>
              <w:spacing w:after="160" w:line="259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sait identifier et diffuser les pratiques transférables dans le reste de l’organisation (rencontre des cadres, échanges avec la direction, etc.)</w:t>
            </w:r>
          </w:p>
        </w:tc>
        <w:tc>
          <w:tcPr>
            <w:tcW w:w="709" w:type="dxa"/>
            <w:shd w:val="clear" w:color="auto" w:fill="FFFFFF" w:themeFill="background1"/>
          </w:tcPr>
          <w:p w14:paraId="7211F37C" w14:textId="77777777" w:rsidR="00AA0DFA" w:rsidRDefault="00AA0DFA" w:rsidP="00AA0DFA">
            <w:pPr>
              <w:spacing w:after="160" w:line="259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sym w:font="Wingdings" w:char="F0A8"/>
            </w:r>
          </w:p>
        </w:tc>
        <w:tc>
          <w:tcPr>
            <w:tcW w:w="703" w:type="dxa"/>
            <w:shd w:val="clear" w:color="auto" w:fill="FFFFFF" w:themeFill="background1"/>
          </w:tcPr>
          <w:p w14:paraId="35B6D668" w14:textId="77777777" w:rsidR="00AA0DFA" w:rsidRDefault="00AA0DFA" w:rsidP="00AA0DFA">
            <w:pPr>
              <w:spacing w:after="160" w:line="259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sym w:font="Wingdings" w:char="F0A8"/>
            </w:r>
          </w:p>
        </w:tc>
      </w:tr>
      <w:tr w:rsidR="00AA0DFA" w14:paraId="33869072" w14:textId="77777777" w:rsidTr="00E04C78">
        <w:tc>
          <w:tcPr>
            <w:tcW w:w="10196" w:type="dxa"/>
            <w:gridSpan w:val="3"/>
            <w:shd w:val="clear" w:color="auto" w:fill="FFFFFF" w:themeFill="background1"/>
          </w:tcPr>
          <w:p w14:paraId="7D515785" w14:textId="77777777" w:rsidR="00AA0DFA" w:rsidRDefault="00AA0DFA" w:rsidP="00AA0DFA">
            <w:pPr>
              <w:spacing w:after="160" w:line="259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Quelle(s) action(s) mettre en place pour le soutenir : </w:t>
            </w:r>
          </w:p>
          <w:p w14:paraId="349782ED" w14:textId="77777777" w:rsidR="00AA0DFA" w:rsidRPr="00BE3343" w:rsidRDefault="00AA0DFA" w:rsidP="00AA0DFA">
            <w:pPr>
              <w:spacing w:after="160" w:line="259" w:lineRule="auto"/>
              <w:rPr>
                <w:sz w:val="16"/>
                <w:szCs w:val="16"/>
              </w:rPr>
            </w:pPr>
          </w:p>
        </w:tc>
      </w:tr>
    </w:tbl>
    <w:p w14:paraId="4D3F9DB3" w14:textId="5545CCAC" w:rsidR="00516BD1" w:rsidRPr="00F613B8" w:rsidRDefault="00516BD1">
      <w:pPr>
        <w:rPr>
          <w:noProof/>
        </w:rPr>
      </w:pPr>
    </w:p>
    <w:p w14:paraId="76D371D3" w14:textId="1C319C44" w:rsidR="003312ED" w:rsidRPr="00F613B8" w:rsidRDefault="003312ED" w:rsidP="008D6D77">
      <w:pPr>
        <w:rPr>
          <w:noProof/>
        </w:rPr>
      </w:pPr>
    </w:p>
    <w:sectPr w:rsidR="003312ED" w:rsidRPr="00F613B8" w:rsidSect="00833EFC">
      <w:footerReference w:type="default" r:id="rId11"/>
      <w:pgSz w:w="11906" w:h="16838" w:code="9"/>
      <w:pgMar w:top="1440" w:right="707" w:bottom="1440" w:left="993" w:header="720" w:footer="86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BD4BA6" w14:textId="77777777" w:rsidR="00091731" w:rsidRDefault="00091731">
      <w:pPr>
        <w:spacing w:after="0" w:line="240" w:lineRule="auto"/>
      </w:pPr>
      <w:r>
        <w:separator/>
      </w:r>
    </w:p>
  </w:endnote>
  <w:endnote w:type="continuationSeparator" w:id="0">
    <w:p w14:paraId="652902BD" w14:textId="77777777" w:rsidR="00091731" w:rsidRDefault="000917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YouYuan">
    <w:altName w:val="幼圆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51D817" w14:textId="31E9AFC5" w:rsidR="001E042A" w:rsidRDefault="00B00DB4" w:rsidP="00B00DB4">
    <w:pPr>
      <w:pStyle w:val="Footer"/>
      <w:ind w:left="0"/>
      <w:rPr>
        <w:lang w:bidi="fr-FR"/>
      </w:rPr>
    </w:pPr>
    <w:r>
      <w:rPr>
        <w:lang w:bidi="fr-FR"/>
      </w:rPr>
      <w:t xml:space="preserve"> </w:t>
    </w:r>
    <w:r w:rsidR="001E042A" w:rsidRPr="001E042A">
      <w:rPr>
        <w:lang w:bidi="fr-FR"/>
      </w:rPr>
      <w:fldChar w:fldCharType="begin"/>
    </w:r>
    <w:r w:rsidR="001E042A" w:rsidRPr="001E042A">
      <w:rPr>
        <w:lang w:bidi="fr-FR"/>
      </w:rPr>
      <w:instrText xml:space="preserve"> PAGE   \* MERGEFORMAT </w:instrText>
    </w:r>
    <w:r w:rsidR="001E042A" w:rsidRPr="001E042A">
      <w:rPr>
        <w:lang w:bidi="fr-FR"/>
      </w:rPr>
      <w:fldChar w:fldCharType="separate"/>
    </w:r>
    <w:r w:rsidR="00D57E3E">
      <w:rPr>
        <w:lang w:bidi="fr-FR"/>
      </w:rPr>
      <w:t>1</w:t>
    </w:r>
    <w:r w:rsidR="001E042A" w:rsidRPr="001E042A">
      <w:rPr>
        <w:lang w:bidi="fr-FR"/>
      </w:rPr>
      <w:fldChar w:fldCharType="end"/>
    </w:r>
  </w:p>
  <w:p w14:paraId="06E743E5" w14:textId="52B4454F" w:rsidR="00B00DB4" w:rsidRDefault="00B00DB4" w:rsidP="00B00DB4">
    <w:pPr>
      <w:pStyle w:val="Footer"/>
      <w:ind w:left="0"/>
      <w:jc w:val="right"/>
    </w:pPr>
    <w:r>
      <w:rPr>
        <w:lang w:bidi="fr-FR"/>
      </w:rPr>
      <w:t>Lignedirectrice.ca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1990B9" w14:textId="77777777" w:rsidR="00091731" w:rsidRDefault="00091731">
      <w:pPr>
        <w:spacing w:after="0" w:line="240" w:lineRule="auto"/>
      </w:pPr>
      <w:r>
        <w:separator/>
      </w:r>
    </w:p>
  </w:footnote>
  <w:footnote w:type="continuationSeparator" w:id="0">
    <w:p w14:paraId="420B9484" w14:textId="77777777" w:rsidR="00091731" w:rsidRDefault="0009173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4A24C16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532106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47C49E0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C2E0BE8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054207C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37AAA3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31E90D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048A6F7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1C7877E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3E6C3FF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5BD582D"/>
    <w:multiLevelType w:val="hybridMultilevel"/>
    <w:tmpl w:val="E36C5F02"/>
    <w:lvl w:ilvl="0" w:tplc="E6640BB8">
      <w:start w:val="1"/>
      <w:numFmt w:val="decimal"/>
      <w:pStyle w:val="Heading2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6D304D"/>
    <w:multiLevelType w:val="hybridMultilevel"/>
    <w:tmpl w:val="4D006DB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F787987"/>
    <w:multiLevelType w:val="multilevel"/>
    <w:tmpl w:val="DBDC0512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color w:val="2E74B5" w:themeColor="accent1" w:themeShade="BF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color w:val="2E74B5" w:themeColor="accent1" w:themeShade="BF"/>
      </w:rPr>
    </w:lvl>
    <w:lvl w:ilvl="2">
      <w:start w:val="1"/>
      <w:numFmt w:val="decimal"/>
      <w:lvlText w:val="%3."/>
      <w:lvlJc w:val="right"/>
      <w:pPr>
        <w:ind w:left="2160" w:hanging="180"/>
      </w:pPr>
      <w:rPr>
        <w:rFonts w:hint="default"/>
        <w:color w:val="2E74B5" w:themeColor="accent1" w:themeShade="BF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  <w:color w:val="2E74B5" w:themeColor="accent1" w:themeShade="BF"/>
      </w:rPr>
    </w:lvl>
    <w:lvl w:ilvl="4">
      <w:start w:val="1"/>
      <w:numFmt w:val="decimal"/>
      <w:lvlText w:val="%5."/>
      <w:lvlJc w:val="left"/>
      <w:pPr>
        <w:ind w:left="3600" w:hanging="360"/>
      </w:pPr>
      <w:rPr>
        <w:rFonts w:hint="default"/>
        <w:color w:val="2E74B5" w:themeColor="accent1" w:themeShade="BF"/>
      </w:rPr>
    </w:lvl>
    <w:lvl w:ilvl="5">
      <w:start w:val="1"/>
      <w:numFmt w:val="decimal"/>
      <w:lvlText w:val="%6."/>
      <w:lvlJc w:val="right"/>
      <w:pPr>
        <w:ind w:left="4320" w:hanging="180"/>
      </w:pPr>
      <w:rPr>
        <w:rFonts w:hint="default"/>
        <w:color w:val="2E74B5" w:themeColor="accent1" w:themeShade="BF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  <w:color w:val="2E74B5" w:themeColor="accent1" w:themeShade="BF"/>
      </w:rPr>
    </w:lvl>
    <w:lvl w:ilvl="7">
      <w:start w:val="1"/>
      <w:numFmt w:val="decimal"/>
      <w:lvlText w:val="%8."/>
      <w:lvlJc w:val="left"/>
      <w:pPr>
        <w:ind w:left="5760" w:hanging="360"/>
      </w:pPr>
      <w:rPr>
        <w:rFonts w:hint="default"/>
        <w:color w:val="2E74B5" w:themeColor="accent1" w:themeShade="BF"/>
      </w:rPr>
    </w:lvl>
    <w:lvl w:ilvl="8">
      <w:start w:val="1"/>
      <w:numFmt w:val="decimal"/>
      <w:lvlText w:val="%9."/>
      <w:lvlJc w:val="right"/>
      <w:pPr>
        <w:ind w:left="6480" w:hanging="180"/>
      </w:pPr>
      <w:rPr>
        <w:rFonts w:hint="default"/>
        <w:color w:val="2E74B5" w:themeColor="accent1" w:themeShade="BF"/>
      </w:rPr>
    </w:lvl>
  </w:abstractNum>
  <w:abstractNum w:abstractNumId="13" w15:restartNumberingAfterBreak="0">
    <w:nsid w:val="657E5D71"/>
    <w:multiLevelType w:val="multilevel"/>
    <w:tmpl w:val="5F92E4C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432" w:hanging="288"/>
      </w:pPr>
      <w:rPr>
        <w:rFonts w:ascii="Symbol" w:hAnsi="Symbol" w:hint="default"/>
        <w:color w:val="2E74B5" w:themeColor="accent1" w:themeShade="BF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  <w:color w:val="2E74B5" w:themeColor="accent1" w:themeShade="BF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color w:val="2E74B5" w:themeColor="accent1" w:themeShade="BF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2E74B5" w:themeColor="accent1" w:themeShade="BF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  <w:color w:val="2E74B5" w:themeColor="accent1" w:themeShade="BF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  <w:color w:val="2E74B5" w:themeColor="accent1" w:themeShade="BF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  <w:color w:val="2E74B5" w:themeColor="accent1" w:themeShade="BF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  <w:color w:val="2E74B5" w:themeColor="accent1" w:themeShade="BF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  <w:color w:val="2E74B5" w:themeColor="accent1" w:themeShade="BF"/>
      </w:rPr>
    </w:lvl>
  </w:abstractNum>
  <w:abstractNum w:abstractNumId="14" w15:restartNumberingAfterBreak="0">
    <w:nsid w:val="73985C45"/>
    <w:multiLevelType w:val="hybridMultilevel"/>
    <w:tmpl w:val="66F6480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0096459">
    <w:abstractNumId w:val="9"/>
  </w:num>
  <w:num w:numId="2" w16cid:durableId="1769351539">
    <w:abstractNumId w:val="13"/>
  </w:num>
  <w:num w:numId="3" w16cid:durableId="1842426859">
    <w:abstractNumId w:val="13"/>
    <w:lvlOverride w:ilvl="0">
      <w:startOverride w:val="1"/>
    </w:lvlOverride>
  </w:num>
  <w:num w:numId="4" w16cid:durableId="1759982477">
    <w:abstractNumId w:val="10"/>
  </w:num>
  <w:num w:numId="5" w16cid:durableId="1634405556">
    <w:abstractNumId w:val="7"/>
  </w:num>
  <w:num w:numId="6" w16cid:durableId="2062709855">
    <w:abstractNumId w:val="6"/>
  </w:num>
  <w:num w:numId="7" w16cid:durableId="493836936">
    <w:abstractNumId w:val="5"/>
  </w:num>
  <w:num w:numId="8" w16cid:durableId="318534729">
    <w:abstractNumId w:val="4"/>
  </w:num>
  <w:num w:numId="9" w16cid:durableId="687757812">
    <w:abstractNumId w:val="8"/>
  </w:num>
  <w:num w:numId="10" w16cid:durableId="320084529">
    <w:abstractNumId w:val="3"/>
  </w:num>
  <w:num w:numId="11" w16cid:durableId="1636447268">
    <w:abstractNumId w:val="2"/>
  </w:num>
  <w:num w:numId="12" w16cid:durableId="1340694716">
    <w:abstractNumId w:val="1"/>
  </w:num>
  <w:num w:numId="13" w16cid:durableId="982467931">
    <w:abstractNumId w:val="0"/>
  </w:num>
  <w:num w:numId="14" w16cid:durableId="119820410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864785869">
    <w:abstractNumId w:val="12"/>
  </w:num>
  <w:num w:numId="16" w16cid:durableId="765613134">
    <w:abstractNumId w:val="10"/>
    <w:lvlOverride w:ilvl="0">
      <w:startOverride w:val="1"/>
    </w:lvlOverride>
  </w:num>
  <w:num w:numId="17" w16cid:durableId="1890341030">
    <w:abstractNumId w:val="10"/>
    <w:lvlOverride w:ilvl="0">
      <w:startOverride w:val="1"/>
    </w:lvlOverride>
  </w:num>
  <w:num w:numId="18" w16cid:durableId="1715228449">
    <w:abstractNumId w:val="14"/>
  </w:num>
  <w:num w:numId="19" w16cid:durableId="179317953">
    <w:abstractNumId w:val="11"/>
  </w:num>
  <w:num w:numId="20" w16cid:durableId="1516261393">
    <w:abstractNumId w:val="1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/>
  <w:defaultTabStop w:val="720"/>
  <w:hyphenationZone w:val="425"/>
  <w:defaultTableStyle w:val="Rapportsurlaporteduprojet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12ED"/>
    <w:rsid w:val="000715AA"/>
    <w:rsid w:val="00083B37"/>
    <w:rsid w:val="0009037A"/>
    <w:rsid w:val="00091731"/>
    <w:rsid w:val="000A0612"/>
    <w:rsid w:val="000B7DE8"/>
    <w:rsid w:val="000D07AC"/>
    <w:rsid w:val="001274F5"/>
    <w:rsid w:val="00156380"/>
    <w:rsid w:val="0019134C"/>
    <w:rsid w:val="001A3A1A"/>
    <w:rsid w:val="001A728E"/>
    <w:rsid w:val="001E042A"/>
    <w:rsid w:val="001E25A5"/>
    <w:rsid w:val="0021685E"/>
    <w:rsid w:val="00225505"/>
    <w:rsid w:val="00230F8C"/>
    <w:rsid w:val="002A2B5B"/>
    <w:rsid w:val="002A3B74"/>
    <w:rsid w:val="002B0747"/>
    <w:rsid w:val="002B6802"/>
    <w:rsid w:val="002E27F7"/>
    <w:rsid w:val="0031724B"/>
    <w:rsid w:val="003259C4"/>
    <w:rsid w:val="003312ED"/>
    <w:rsid w:val="003409CF"/>
    <w:rsid w:val="00350D42"/>
    <w:rsid w:val="003514C5"/>
    <w:rsid w:val="00351D44"/>
    <w:rsid w:val="00361833"/>
    <w:rsid w:val="00380117"/>
    <w:rsid w:val="00395A52"/>
    <w:rsid w:val="003A4BF9"/>
    <w:rsid w:val="003D42EA"/>
    <w:rsid w:val="004018C1"/>
    <w:rsid w:val="00405586"/>
    <w:rsid w:val="004727F4"/>
    <w:rsid w:val="00475CD2"/>
    <w:rsid w:val="004A0A8D"/>
    <w:rsid w:val="004A4DCF"/>
    <w:rsid w:val="004B32E3"/>
    <w:rsid w:val="004B5D7E"/>
    <w:rsid w:val="004F53D0"/>
    <w:rsid w:val="00516BD1"/>
    <w:rsid w:val="005274E9"/>
    <w:rsid w:val="00575B92"/>
    <w:rsid w:val="005C2CAB"/>
    <w:rsid w:val="005C54D5"/>
    <w:rsid w:val="005D4DC9"/>
    <w:rsid w:val="005F7999"/>
    <w:rsid w:val="00625A95"/>
    <w:rsid w:val="00626EDA"/>
    <w:rsid w:val="00644554"/>
    <w:rsid w:val="006500BA"/>
    <w:rsid w:val="006D7FF8"/>
    <w:rsid w:val="006F0225"/>
    <w:rsid w:val="00704472"/>
    <w:rsid w:val="00721D70"/>
    <w:rsid w:val="007560D6"/>
    <w:rsid w:val="007622DA"/>
    <w:rsid w:val="00791457"/>
    <w:rsid w:val="00792BE7"/>
    <w:rsid w:val="007A4D86"/>
    <w:rsid w:val="007C3161"/>
    <w:rsid w:val="007C4628"/>
    <w:rsid w:val="007F372E"/>
    <w:rsid w:val="0082134C"/>
    <w:rsid w:val="00827FD7"/>
    <w:rsid w:val="00833EFC"/>
    <w:rsid w:val="00834D86"/>
    <w:rsid w:val="008A4836"/>
    <w:rsid w:val="008A4CD3"/>
    <w:rsid w:val="008D1856"/>
    <w:rsid w:val="008D5E06"/>
    <w:rsid w:val="008D6D77"/>
    <w:rsid w:val="008E2A5C"/>
    <w:rsid w:val="00931DA3"/>
    <w:rsid w:val="00952071"/>
    <w:rsid w:val="00954BFF"/>
    <w:rsid w:val="009B53E2"/>
    <w:rsid w:val="009C48C4"/>
    <w:rsid w:val="009D1F55"/>
    <w:rsid w:val="00A0432C"/>
    <w:rsid w:val="00A7751F"/>
    <w:rsid w:val="00AA0DFA"/>
    <w:rsid w:val="00AA316B"/>
    <w:rsid w:val="00AB5927"/>
    <w:rsid w:val="00AE0472"/>
    <w:rsid w:val="00AF340E"/>
    <w:rsid w:val="00AF6103"/>
    <w:rsid w:val="00B00DB4"/>
    <w:rsid w:val="00B40927"/>
    <w:rsid w:val="00B8239D"/>
    <w:rsid w:val="00BC1FD2"/>
    <w:rsid w:val="00BC7ED0"/>
    <w:rsid w:val="00BD0A14"/>
    <w:rsid w:val="00BD4E19"/>
    <w:rsid w:val="00BE3343"/>
    <w:rsid w:val="00C35923"/>
    <w:rsid w:val="00C92C41"/>
    <w:rsid w:val="00CA54F3"/>
    <w:rsid w:val="00CB5406"/>
    <w:rsid w:val="00CB709E"/>
    <w:rsid w:val="00CD4A58"/>
    <w:rsid w:val="00D04EAC"/>
    <w:rsid w:val="00D21355"/>
    <w:rsid w:val="00D57E3E"/>
    <w:rsid w:val="00DB24CB"/>
    <w:rsid w:val="00DB6A12"/>
    <w:rsid w:val="00DC2649"/>
    <w:rsid w:val="00DF2BF2"/>
    <w:rsid w:val="00DF5013"/>
    <w:rsid w:val="00E527A7"/>
    <w:rsid w:val="00E80418"/>
    <w:rsid w:val="00E9640A"/>
    <w:rsid w:val="00F1586E"/>
    <w:rsid w:val="00F22D0B"/>
    <w:rsid w:val="00F613B8"/>
    <w:rsid w:val="00FA2417"/>
    <w:rsid w:val="00FC658D"/>
    <w:rsid w:val="00FD59BD"/>
    <w:rsid w:val="00FE270E"/>
    <w:rsid w:val="22C6BCF3"/>
    <w:rsid w:val="7A6BEF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2C6BCF3"/>
  <w15:chartTrackingRefBased/>
  <w15:docId w15:val="{79AF770E-BBB3-4D64-9143-75307B3D5B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color w:val="404040" w:themeColor="text1" w:themeTint="BF"/>
        <w:sz w:val="18"/>
        <w:szCs w:val="18"/>
        <w:lang w:val="fr-FR" w:eastAsia="ja-JP" w:bidi="ar-SA"/>
      </w:rPr>
    </w:rPrDefault>
    <w:pPrDefault>
      <w:pPr>
        <w:spacing w:after="18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uiPriority="1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3B74"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600" w:after="240" w:line="240" w:lineRule="auto"/>
      <w:outlineLvl w:val="0"/>
    </w:pPr>
    <w:rPr>
      <w:b/>
      <w:bCs/>
      <w:caps/>
      <w:color w:val="1F4E79" w:themeColor="accent1" w:themeShade="80"/>
      <w:sz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D5E06"/>
    <w:pPr>
      <w:keepNext/>
      <w:keepLines/>
      <w:numPr>
        <w:numId w:val="4"/>
      </w:numPr>
      <w:spacing w:before="360" w:after="120" w:line="240" w:lineRule="auto"/>
      <w:outlineLvl w:val="1"/>
    </w:pPr>
    <w:rPr>
      <w:b/>
      <w:bCs/>
      <w:color w:val="2E74B5" w:themeColor="accent1" w:themeShade="BF"/>
      <w:sz w:val="24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D5E0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D5E06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D5E06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D5E06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D5E06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"/>
    <w:qFormat/>
    <w:rsid w:val="00827FD7"/>
    <w:pPr>
      <w:spacing w:after="0" w:line="420" w:lineRule="exact"/>
    </w:pPr>
    <w:rPr>
      <w:rFonts w:asciiTheme="majorHAnsi" w:eastAsiaTheme="majorEastAsia" w:hAnsiTheme="majorHAnsi" w:cstheme="majorBidi"/>
      <w:caps/>
      <w:color w:val="1F4E79" w:themeColor="accent1" w:themeShade="80"/>
      <w:kern w:val="28"/>
      <w:sz w:val="38"/>
    </w:rPr>
  </w:style>
  <w:style w:type="character" w:customStyle="1" w:styleId="TitleChar">
    <w:name w:val="Title Char"/>
    <w:basedOn w:val="DefaultParagraphFont"/>
    <w:link w:val="Title"/>
    <w:uiPriority w:val="1"/>
    <w:rsid w:val="00827FD7"/>
    <w:rPr>
      <w:rFonts w:asciiTheme="majorHAnsi" w:eastAsiaTheme="majorEastAsia" w:hAnsiTheme="majorHAnsi" w:cstheme="majorBidi"/>
      <w:caps/>
      <w:color w:val="1F4E79" w:themeColor="accent1" w:themeShade="80"/>
      <w:kern w:val="28"/>
      <w:sz w:val="38"/>
    </w:rPr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next w:val="Normal"/>
    <w:link w:val="SubtitleChar"/>
    <w:uiPriority w:val="2"/>
    <w:qFormat/>
    <w:rsid w:val="00827FD7"/>
    <w:pPr>
      <w:numPr>
        <w:ilvl w:val="1"/>
      </w:numPr>
      <w:spacing w:before="80" w:after="0" w:line="280" w:lineRule="exact"/>
    </w:pPr>
    <w:rPr>
      <w:b/>
      <w:bCs/>
      <w:color w:val="2E74B5" w:themeColor="accent1" w:themeShade="BF"/>
      <w:sz w:val="24"/>
    </w:rPr>
  </w:style>
  <w:style w:type="character" w:customStyle="1" w:styleId="SubtitleChar">
    <w:name w:val="Subtitle Char"/>
    <w:basedOn w:val="DefaultParagraphFont"/>
    <w:link w:val="Subtitle"/>
    <w:uiPriority w:val="2"/>
    <w:rsid w:val="00827FD7"/>
    <w:rPr>
      <w:b/>
      <w:bCs/>
      <w:color w:val="2E74B5" w:themeColor="accent1" w:themeShade="BF"/>
      <w:sz w:val="24"/>
    </w:rPr>
  </w:style>
  <w:style w:type="character" w:customStyle="1" w:styleId="Heading1Char">
    <w:name w:val="Heading 1 Char"/>
    <w:basedOn w:val="DefaultParagraphFont"/>
    <w:link w:val="Heading1"/>
    <w:uiPriority w:val="9"/>
    <w:rPr>
      <w:b/>
      <w:bCs/>
      <w:caps/>
      <w:color w:val="1F4E79" w:themeColor="accent1" w:themeShade="80"/>
      <w:sz w:val="28"/>
    </w:rPr>
  </w:style>
  <w:style w:type="table" w:customStyle="1" w:styleId="Tableaudeconseils">
    <w:name w:val="Tableau de conseils"/>
    <w:basedOn w:val="TableNormal"/>
    <w:uiPriority w:val="99"/>
    <w:pPr>
      <w:spacing w:after="0" w:line="240" w:lineRule="auto"/>
    </w:pPr>
    <w:tblPr>
      <w:tblCellMar>
        <w:top w:w="144" w:type="dxa"/>
        <w:left w:w="0" w:type="dxa"/>
        <w:right w:w="0" w:type="dxa"/>
      </w:tblCellMar>
    </w:tblPr>
    <w:tcPr>
      <w:shd w:val="clear" w:color="auto" w:fill="DEEAF6" w:themeFill="accent1" w:themeFillTint="33"/>
    </w:tcPr>
    <w:tblStylePr w:type="firstCol">
      <w:pPr>
        <w:wordWrap/>
        <w:jc w:val="center"/>
      </w:pPr>
    </w:tblStylePr>
  </w:style>
  <w:style w:type="paragraph" w:customStyle="1" w:styleId="Textedeconseil">
    <w:name w:val="Texte de conseil"/>
    <w:basedOn w:val="Normal"/>
    <w:uiPriority w:val="19"/>
    <w:rsid w:val="002A3B74"/>
    <w:pPr>
      <w:spacing w:before="80" w:after="160" w:line="264" w:lineRule="auto"/>
      <w:ind w:right="576"/>
    </w:pPr>
    <w:rPr>
      <w:i/>
      <w:iCs/>
      <w:color w:val="595959" w:themeColor="text1" w:themeTint="A6"/>
      <w:sz w:val="16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D5E06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8D5E06"/>
    <w:rPr>
      <w:b/>
      <w:bCs/>
      <w:color w:val="2E74B5" w:themeColor="accent1" w:themeShade="BF"/>
      <w:sz w:val="24"/>
    </w:rPr>
  </w:style>
  <w:style w:type="paragraph" w:styleId="ListBullet">
    <w:name w:val="List Bullet"/>
    <w:basedOn w:val="Normal"/>
    <w:uiPriority w:val="11"/>
    <w:unhideWhenUsed/>
    <w:qFormat/>
    <w:rsid w:val="003259C4"/>
    <w:pPr>
      <w:numPr>
        <w:numId w:val="2"/>
      </w:numPr>
      <w:spacing w:after="60"/>
      <w:ind w:left="284" w:hanging="142"/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rsid w:val="001E042A"/>
    <w:pPr>
      <w:spacing w:before="200" w:after="0" w:line="240" w:lineRule="auto"/>
      <w:ind w:left="-216"/>
      <w:contextualSpacing/>
    </w:pPr>
    <w:rPr>
      <w:rFonts w:asciiTheme="majorHAnsi" w:eastAsiaTheme="majorEastAsia" w:hAnsiTheme="majorHAnsi" w:cstheme="majorBidi"/>
      <w:noProof/>
      <w:color w:val="1F4E79" w:themeColor="accent1" w:themeShade="80"/>
      <w:sz w:val="20"/>
    </w:rPr>
  </w:style>
  <w:style w:type="character" w:customStyle="1" w:styleId="FooterChar">
    <w:name w:val="Footer Char"/>
    <w:basedOn w:val="DefaultParagraphFont"/>
    <w:link w:val="Footer"/>
    <w:uiPriority w:val="99"/>
    <w:rsid w:val="001E042A"/>
    <w:rPr>
      <w:rFonts w:asciiTheme="majorHAnsi" w:eastAsiaTheme="majorEastAsia" w:hAnsiTheme="majorHAnsi" w:cstheme="majorBidi"/>
      <w:noProof/>
      <w:color w:val="1F4E79" w:themeColor="accent1" w:themeShade="80"/>
      <w:sz w:val="20"/>
    </w:rPr>
  </w:style>
  <w:style w:type="table" w:styleId="GridTable4-Accent1">
    <w:name w:val="Grid Table 4 Accent 1"/>
    <w:basedOn w:val="TableNormal"/>
    <w:uiPriority w:val="49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  <w:tblCellMar>
        <w:top w:w="29" w:type="dxa"/>
        <w:bottom w:w="29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leGridLight">
    <w:name w:val="Grid Table Light"/>
    <w:basedOn w:val="TableNormal"/>
    <w:uiPriority w:val="40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Rapportsurlaporteduprojet">
    <w:name w:val="Rapport sur la portée du projet"/>
    <w:basedOn w:val="TableNormal"/>
    <w:uiPriority w:val="99"/>
    <w:pPr>
      <w:spacing w:before="120" w:after="120" w:line="240" w:lineRule="auto"/>
    </w:pPr>
    <w:tblPr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  <w:insideH w:val="single" w:sz="4" w:space="0" w:color="5B9BD5" w:themeColor="accent1"/>
        <w:insideV w:val="single" w:sz="4" w:space="0" w:color="5B9BD5" w:themeColor="accent1"/>
      </w:tblBorders>
      <w:tblCellMar>
        <w:left w:w="144" w:type="dxa"/>
        <w:right w:w="144" w:type="dxa"/>
      </w:tblCellMar>
    </w:tblPr>
    <w:tblStylePr w:type="firstRow">
      <w:pPr>
        <w:keepNext/>
        <w:wordWrap/>
      </w:pPr>
      <w:rPr>
        <w:b/>
      </w:rPr>
      <w:tblPr/>
      <w:tcPr>
        <w:shd w:val="clear" w:color="auto" w:fill="DEEAF6" w:themeFill="accent1" w:themeFillTint="33"/>
        <w:vAlign w:val="bottom"/>
      </w:tcPr>
    </w:tblStylePr>
    <w:tblStylePr w:type="lastRow">
      <w:rPr>
        <w:b/>
        <w:color w:val="FFFFFF" w:themeColor="background1"/>
      </w:rPr>
      <w:tblPr/>
      <w:tcPr>
        <w:shd w:val="clear" w:color="auto" w:fill="5B9BD5" w:themeFill="accent1"/>
      </w:tcPr>
    </w:tblStylePr>
  </w:style>
  <w:style w:type="character" w:customStyle="1" w:styleId="Heading4Char">
    <w:name w:val="Heading 4 Char"/>
    <w:basedOn w:val="DefaultParagraphFont"/>
    <w:link w:val="Heading4"/>
    <w:uiPriority w:val="9"/>
    <w:semiHidden/>
    <w:rsid w:val="008D5E06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D5E06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D5E06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D5E06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8D5E06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8D5E06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8D5E06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8D5E06"/>
    <w:rPr>
      <w:b/>
      <w:bCs/>
      <w:caps w:val="0"/>
      <w:smallCaps/>
      <w:color w:val="2E74B5" w:themeColor="accent1" w:themeShade="BF"/>
      <w:spacing w:val="5"/>
    </w:rPr>
  </w:style>
  <w:style w:type="paragraph" w:styleId="BlockText">
    <w:name w:val="Block Text"/>
    <w:basedOn w:val="Normal"/>
    <w:uiPriority w:val="99"/>
    <w:semiHidden/>
    <w:unhideWhenUsed/>
    <w:rsid w:val="008D5E06"/>
    <w:pPr>
      <w:pBdr>
        <w:top w:val="single" w:sz="2" w:space="10" w:color="2E74B5" w:themeColor="accent1" w:themeShade="BF"/>
        <w:left w:val="single" w:sz="2" w:space="10" w:color="2E74B5" w:themeColor="accent1" w:themeShade="BF"/>
        <w:bottom w:val="single" w:sz="2" w:space="10" w:color="2E74B5" w:themeColor="accent1" w:themeShade="BF"/>
        <w:right w:val="single" w:sz="2" w:space="10" w:color="2E74B5" w:themeColor="accent1" w:themeShade="BF"/>
      </w:pBdr>
      <w:ind w:left="1152" w:right="1152"/>
    </w:pPr>
    <w:rPr>
      <w:rFonts w:eastAsiaTheme="minorEastAsia"/>
      <w:i/>
      <w:iCs/>
      <w:color w:val="2E74B5" w:themeColor="accent1" w:themeShade="BF"/>
    </w:rPr>
  </w:style>
  <w:style w:type="character" w:styleId="Hyperlink">
    <w:name w:val="Hyperlink"/>
    <w:basedOn w:val="DefaultParagraphFont"/>
    <w:uiPriority w:val="99"/>
    <w:semiHidden/>
    <w:unhideWhenUsed/>
    <w:rsid w:val="008D5E06"/>
    <w:rPr>
      <w:color w:val="D7230D" w:themeColor="accent6" w:themeShade="BF"/>
      <w:u w:val="single"/>
    </w:rPr>
  </w:style>
  <w:style w:type="character" w:customStyle="1" w:styleId="Mentionnonrsolue1">
    <w:name w:val="Mention non résolue 1"/>
    <w:basedOn w:val="DefaultParagraphFont"/>
    <w:uiPriority w:val="99"/>
    <w:semiHidden/>
    <w:unhideWhenUsed/>
    <w:rsid w:val="008D5E06"/>
    <w:rPr>
      <w:color w:val="595959" w:themeColor="text1" w:themeTint="A6"/>
      <w:shd w:val="clear" w:color="auto" w:fill="E1DFDD"/>
    </w:rPr>
  </w:style>
  <w:style w:type="paragraph" w:styleId="ListNumber">
    <w:name w:val="List Number"/>
    <w:basedOn w:val="Normal"/>
    <w:uiPriority w:val="11"/>
    <w:rsid w:val="00704472"/>
    <w:pPr>
      <w:numPr>
        <w:numId w:val="15"/>
      </w:numPr>
      <w:contextualSpacing/>
    </w:pPr>
  </w:style>
  <w:style w:type="table" w:styleId="PlainTable4">
    <w:name w:val="Plain Table 4"/>
    <w:basedOn w:val="TableNormal"/>
    <w:uiPriority w:val="44"/>
    <w:rsid w:val="00083B37"/>
    <w:pPr>
      <w:spacing w:after="0" w:line="240" w:lineRule="auto"/>
    </w:pPr>
    <w:tblPr>
      <w:tblStyleRowBandSize w:val="1"/>
      <w:tblStyleColBandSize w:val="1"/>
      <w:tblCellMar>
        <w:left w:w="0" w:type="dxa"/>
        <w:right w:w="0" w:type="dxa"/>
      </w:tblCellMar>
    </w:tblPr>
    <w:tblStylePr w:type="firstRow">
      <w:rPr>
        <w:b w:val="0"/>
        <w:bCs/>
        <w:i w:val="0"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ListParagraph">
    <w:name w:val="List Paragraph"/>
    <w:basedOn w:val="Normal"/>
    <w:uiPriority w:val="34"/>
    <w:unhideWhenUsed/>
    <w:qFormat/>
    <w:rsid w:val="00475C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Proposal">
      <a:dk1>
        <a:sysClr val="windowText" lastClr="000000"/>
      </a:dk1>
      <a:lt1>
        <a:sysClr val="window" lastClr="FFFFFF"/>
      </a:lt1>
      <a:dk2>
        <a:srgbClr val="2C283A"/>
      </a:dk2>
      <a:lt2>
        <a:srgbClr val="F1EAE6"/>
      </a:lt2>
      <a:accent1>
        <a:srgbClr val="5B9BD5"/>
      </a:accent1>
      <a:accent2>
        <a:srgbClr val="86BB40"/>
      </a:accent2>
      <a:accent3>
        <a:srgbClr val="F4BF2E"/>
      </a:accent3>
      <a:accent4>
        <a:srgbClr val="F3866C"/>
      </a:accent4>
      <a:accent5>
        <a:srgbClr val="92588D"/>
      </a:accent5>
      <a:accent6>
        <a:srgbClr val="F3533F"/>
      </a:accent6>
      <a:hlink>
        <a:srgbClr val="40ACD1"/>
      </a:hlink>
      <a:folHlink>
        <a:srgbClr val="92588D"/>
      </a:folHlink>
    </a:clrScheme>
    <a:fontScheme name="Arial Black-Arial">
      <a:majorFont>
        <a:latin typeface="Arial Black"/>
        <a:ea typeface=""/>
        <a:cs typeface=""/>
        <a:font script="Jpan" typeface="ＭＳ ゴシック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ゴシック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Props1.xml><?xml version="1.0" encoding="utf-8"?>
<ds:datastoreItem xmlns:ds="http://schemas.openxmlformats.org/officeDocument/2006/customXml" ds:itemID="{66A7ED98-6849-4DDD-90F2-18A8EC5A3F4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F8A03C1-2380-4EC2-A1A9-83F4002653F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6785740-1B47-4816-B79A-302F7F4EBC43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B52BF13C-7EAF-4C32-B8EC-2B87C145F996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1159</TotalTime>
  <Pages>4</Pages>
  <Words>932</Words>
  <Characters>5313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Marino .</dc:creator>
  <cp:lastModifiedBy>Marino .</cp:lastModifiedBy>
  <cp:revision>33</cp:revision>
  <dcterms:created xsi:type="dcterms:W3CDTF">2026-04-05T13:14:00Z</dcterms:created>
  <dcterms:modified xsi:type="dcterms:W3CDTF">2026-04-11T17:02:00Z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